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A5" w:rsidRPr="003509EF" w:rsidRDefault="006F021F" w:rsidP="00340285">
      <w:pPr>
        <w:keepNext/>
        <w:spacing w:after="0"/>
        <w:jc w:val="center"/>
        <w:outlineLvl w:val="0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855980" cy="739140"/>
            <wp:effectExtent l="19050" t="0" r="127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A5" w:rsidRPr="003509EF" w:rsidRDefault="006F6FA5" w:rsidP="00340285">
      <w:pPr>
        <w:spacing w:after="0"/>
        <w:jc w:val="center"/>
        <w:rPr>
          <w:rFonts w:ascii="Times New Roman" w:hAnsi="Times New Roman"/>
        </w:rPr>
      </w:pPr>
      <w:r w:rsidRPr="003509EF">
        <w:rPr>
          <w:rFonts w:ascii="Times New Roman" w:hAnsi="Times New Roman"/>
        </w:rPr>
        <w:t>Российская Федерация</w:t>
      </w:r>
    </w:p>
    <w:p w:rsidR="006F6FA5" w:rsidRPr="003509EF" w:rsidRDefault="006F6FA5" w:rsidP="00340285">
      <w:pPr>
        <w:spacing w:after="0"/>
        <w:jc w:val="center"/>
        <w:rPr>
          <w:rFonts w:ascii="Times New Roman" w:hAnsi="Times New Roman"/>
        </w:rPr>
      </w:pPr>
      <w:r w:rsidRPr="003509EF">
        <w:rPr>
          <w:rFonts w:ascii="Times New Roman" w:hAnsi="Times New Roman"/>
        </w:rPr>
        <w:t>Самарская область</w:t>
      </w:r>
    </w:p>
    <w:p w:rsidR="006F6FA5" w:rsidRPr="003509EF" w:rsidRDefault="006F6FA5" w:rsidP="00340285">
      <w:pPr>
        <w:spacing w:after="0"/>
        <w:jc w:val="center"/>
        <w:rPr>
          <w:rFonts w:ascii="Times New Roman" w:hAnsi="Times New Roman"/>
        </w:rPr>
      </w:pPr>
    </w:p>
    <w:p w:rsidR="006F6FA5" w:rsidRPr="003509EF" w:rsidRDefault="006F6FA5" w:rsidP="0034028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Cs/>
        </w:rPr>
      </w:pPr>
      <w:r w:rsidRPr="003509EF">
        <w:rPr>
          <w:rFonts w:ascii="Times New Roman" w:eastAsia="Calibri" w:hAnsi="Times New Roman"/>
          <w:b/>
          <w:bCs/>
        </w:rPr>
        <w:t xml:space="preserve"> </w:t>
      </w:r>
      <w:r w:rsidRPr="003509EF">
        <w:rPr>
          <w:rFonts w:ascii="Times New Roman" w:eastAsia="Calibri" w:hAnsi="Times New Roman"/>
          <w:bCs/>
        </w:rPr>
        <w:t>АДМИНИСТРАЦИЯ СЕЛЬСКОГО ПОСЕЛЕНИЯ КИРИЛЛОВКА</w:t>
      </w:r>
    </w:p>
    <w:p w:rsidR="006F6FA5" w:rsidRPr="003509EF" w:rsidRDefault="006F6FA5" w:rsidP="0034028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Cs/>
        </w:rPr>
      </w:pPr>
      <w:r w:rsidRPr="003509EF">
        <w:rPr>
          <w:rFonts w:ascii="Times New Roman" w:eastAsia="Calibri" w:hAnsi="Times New Roman"/>
          <w:bCs/>
        </w:rPr>
        <w:t>МУНИЦИПАЛЬНОГО РАЙОНА СТАВРОПОЛЬСКИЙ</w:t>
      </w:r>
    </w:p>
    <w:p w:rsidR="006F6FA5" w:rsidRPr="003509EF" w:rsidRDefault="006F6FA5" w:rsidP="0034028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Cs/>
        </w:rPr>
      </w:pPr>
      <w:r w:rsidRPr="003509EF">
        <w:rPr>
          <w:rFonts w:ascii="Times New Roman" w:eastAsia="Calibri" w:hAnsi="Times New Roman"/>
          <w:bCs/>
        </w:rPr>
        <w:t>САМАРСКОЙ ОБЛАСТИ</w:t>
      </w:r>
    </w:p>
    <w:p w:rsidR="00FF2AA9" w:rsidRPr="003509EF" w:rsidRDefault="00FF2AA9" w:rsidP="0034028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Cs/>
        </w:rPr>
      </w:pPr>
    </w:p>
    <w:p w:rsidR="00995AAF" w:rsidRPr="0061217D" w:rsidRDefault="006F6FA5" w:rsidP="00340285">
      <w:pPr>
        <w:spacing w:after="0"/>
        <w:jc w:val="center"/>
        <w:rPr>
          <w:rFonts w:ascii="Times New Roman" w:hAnsi="Times New Roman"/>
          <w:b/>
        </w:rPr>
      </w:pPr>
      <w:r w:rsidRPr="0061217D">
        <w:rPr>
          <w:rFonts w:ascii="Times New Roman" w:hAnsi="Times New Roman"/>
          <w:b/>
        </w:rPr>
        <w:t>ПОСТАНОВЛЕНИЕ</w:t>
      </w:r>
      <w:r w:rsidR="00995AAF" w:rsidRPr="0061217D">
        <w:rPr>
          <w:rFonts w:ascii="Times New Roman" w:hAnsi="Times New Roman"/>
          <w:b/>
        </w:rPr>
        <w:t xml:space="preserve"> </w:t>
      </w:r>
    </w:p>
    <w:p w:rsidR="007800D8" w:rsidRPr="003509EF" w:rsidRDefault="0061217D" w:rsidP="00340285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от 23 апреля 2025 года</w:t>
      </w:r>
      <w:r w:rsidR="00995AAF" w:rsidRPr="003509EF">
        <w:rPr>
          <w:rFonts w:ascii="Times New Roman" w:hAnsi="Times New Roman"/>
          <w:b/>
        </w:rPr>
        <w:t xml:space="preserve">                                </w:t>
      </w:r>
      <w:r>
        <w:rPr>
          <w:rFonts w:ascii="Times New Roman" w:hAnsi="Times New Roman"/>
          <w:b/>
        </w:rPr>
        <w:t xml:space="preserve">                            </w:t>
      </w:r>
      <w:r w:rsidR="00995AAF" w:rsidRPr="003509EF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               </w:t>
      </w:r>
      <w:r w:rsidR="003548F6" w:rsidRPr="003509EF">
        <w:rPr>
          <w:rFonts w:ascii="Times New Roman" w:hAnsi="Times New Roman"/>
          <w:b/>
        </w:rPr>
        <w:tab/>
      </w:r>
      <w:r w:rsidR="003548F6" w:rsidRPr="003509EF">
        <w:rPr>
          <w:rFonts w:ascii="Times New Roman" w:hAnsi="Times New Roman"/>
          <w:b/>
        </w:rPr>
        <w:tab/>
      </w:r>
      <w:proofErr w:type="gramStart"/>
      <w:r w:rsidR="003548F6" w:rsidRPr="003509E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№</w:t>
      </w:r>
      <w:proofErr w:type="gramEnd"/>
      <w:r>
        <w:rPr>
          <w:rFonts w:ascii="Times New Roman" w:hAnsi="Times New Roman"/>
          <w:b/>
        </w:rPr>
        <w:t xml:space="preserve"> </w:t>
      </w:r>
      <w:r w:rsidR="00995AAF" w:rsidRPr="003509E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17</w:t>
      </w:r>
      <w:r w:rsidR="00995AAF" w:rsidRPr="003509EF">
        <w:rPr>
          <w:rFonts w:ascii="Times New Roman" w:hAnsi="Times New Roman"/>
          <w:b/>
        </w:rPr>
        <w:t xml:space="preserve">  </w:t>
      </w:r>
    </w:p>
    <w:p w:rsidR="006F6FA5" w:rsidRPr="003509EF" w:rsidRDefault="00995AAF" w:rsidP="00340285">
      <w:pPr>
        <w:spacing w:after="0"/>
        <w:jc w:val="both"/>
        <w:rPr>
          <w:rFonts w:ascii="Times New Roman" w:hAnsi="Times New Roman"/>
          <w:b/>
        </w:rPr>
      </w:pPr>
      <w:r w:rsidRPr="003509EF">
        <w:rPr>
          <w:rFonts w:ascii="Times New Roman" w:hAnsi="Times New Roman"/>
          <w:b/>
        </w:rPr>
        <w:t xml:space="preserve">                                      </w:t>
      </w:r>
    </w:p>
    <w:p w:rsidR="006F6FA5" w:rsidRPr="003509EF" w:rsidRDefault="006F6FA5" w:rsidP="00340285">
      <w:pPr>
        <w:spacing w:after="0"/>
        <w:jc w:val="center"/>
        <w:textAlignment w:val="baseline"/>
        <w:rPr>
          <w:rFonts w:ascii="Times New Roman" w:hAnsi="Times New Roman"/>
          <w:b/>
          <w:bCs/>
          <w:bdr w:val="none" w:sz="0" w:space="0" w:color="auto" w:frame="1"/>
        </w:rPr>
      </w:pPr>
      <w:r w:rsidRPr="003509EF">
        <w:rPr>
          <w:rFonts w:ascii="Times New Roman" w:hAnsi="Times New Roman"/>
          <w:b/>
          <w:bCs/>
        </w:rPr>
        <w:t xml:space="preserve">О внесении изменений в Постановление Администрации сельского поселения </w:t>
      </w:r>
      <w:proofErr w:type="spellStart"/>
      <w:r w:rsidRPr="003509EF">
        <w:rPr>
          <w:rFonts w:ascii="Times New Roman" w:hAnsi="Times New Roman"/>
          <w:b/>
          <w:bCs/>
        </w:rPr>
        <w:t>Кирилловка</w:t>
      </w:r>
      <w:proofErr w:type="spellEnd"/>
      <w:r w:rsidRPr="003509EF">
        <w:rPr>
          <w:rFonts w:ascii="Times New Roman" w:hAnsi="Times New Roman"/>
          <w:b/>
          <w:bCs/>
        </w:rPr>
        <w:t xml:space="preserve"> муниципального района Ставропольский Самарс</w:t>
      </w:r>
      <w:r w:rsidR="00D95EF0" w:rsidRPr="003509EF">
        <w:rPr>
          <w:rFonts w:ascii="Times New Roman" w:hAnsi="Times New Roman"/>
          <w:b/>
          <w:bCs/>
        </w:rPr>
        <w:t>кой области от 2</w:t>
      </w:r>
      <w:r w:rsidR="00B66141">
        <w:rPr>
          <w:rFonts w:ascii="Times New Roman" w:hAnsi="Times New Roman"/>
          <w:b/>
          <w:bCs/>
        </w:rPr>
        <w:t>7</w:t>
      </w:r>
      <w:r w:rsidR="00D95EF0" w:rsidRPr="003509EF">
        <w:rPr>
          <w:rFonts w:ascii="Times New Roman" w:hAnsi="Times New Roman"/>
          <w:b/>
          <w:bCs/>
        </w:rPr>
        <w:t xml:space="preserve"> декабря </w:t>
      </w:r>
      <w:r w:rsidR="00B66141">
        <w:rPr>
          <w:rFonts w:ascii="Times New Roman" w:hAnsi="Times New Roman"/>
          <w:b/>
          <w:bCs/>
        </w:rPr>
        <w:t>2024</w:t>
      </w:r>
      <w:r w:rsidR="003548F6" w:rsidRPr="003509EF">
        <w:rPr>
          <w:rFonts w:ascii="Times New Roman" w:hAnsi="Times New Roman"/>
          <w:b/>
          <w:bCs/>
        </w:rPr>
        <w:t xml:space="preserve"> года № </w:t>
      </w:r>
      <w:r w:rsidR="00B66141">
        <w:rPr>
          <w:rFonts w:ascii="Times New Roman" w:hAnsi="Times New Roman"/>
          <w:b/>
          <w:bCs/>
        </w:rPr>
        <w:t>57</w:t>
      </w:r>
      <w:r w:rsidRPr="003509EF">
        <w:rPr>
          <w:rFonts w:ascii="Times New Roman" w:hAnsi="Times New Roman"/>
          <w:b/>
          <w:bCs/>
        </w:rPr>
        <w:t xml:space="preserve"> «Об утверждении муниципальной программы</w:t>
      </w:r>
      <w:r w:rsidR="007F21D1" w:rsidRPr="003509EF">
        <w:rPr>
          <w:rFonts w:ascii="Times New Roman" w:hAnsi="Times New Roman"/>
          <w:b/>
          <w:bCs/>
        </w:rPr>
        <w:t xml:space="preserve"> </w:t>
      </w:r>
      <w:r w:rsidRPr="003509EF">
        <w:rPr>
          <w:rFonts w:ascii="Times New Roman" w:hAnsi="Times New Roman"/>
          <w:b/>
        </w:rPr>
        <w:t xml:space="preserve">сельского поселения </w:t>
      </w:r>
      <w:proofErr w:type="spellStart"/>
      <w:r w:rsidRPr="003509EF">
        <w:rPr>
          <w:rFonts w:ascii="Times New Roman" w:hAnsi="Times New Roman"/>
          <w:b/>
        </w:rPr>
        <w:t>Кирилловка</w:t>
      </w:r>
      <w:proofErr w:type="spellEnd"/>
      <w:r w:rsidRPr="003509EF">
        <w:rPr>
          <w:rFonts w:ascii="Times New Roman" w:hAnsi="Times New Roman"/>
          <w:b/>
        </w:rPr>
        <w:t xml:space="preserve"> муниципального района</w:t>
      </w:r>
      <w:r w:rsidR="00DE1F25">
        <w:rPr>
          <w:rFonts w:ascii="Times New Roman" w:hAnsi="Times New Roman"/>
          <w:b/>
        </w:rPr>
        <w:t xml:space="preserve"> </w:t>
      </w:r>
      <w:r w:rsidRPr="003509EF">
        <w:rPr>
          <w:rFonts w:ascii="Times New Roman" w:hAnsi="Times New Roman"/>
          <w:b/>
        </w:rPr>
        <w:t xml:space="preserve">  Ставропольский Самарской области</w:t>
      </w:r>
      <w:r w:rsidR="0084615B" w:rsidRPr="003509EF">
        <w:rPr>
          <w:rFonts w:ascii="Times New Roman" w:hAnsi="Times New Roman"/>
          <w:b/>
        </w:rPr>
        <w:t xml:space="preserve"> 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3509EF">
        <w:rPr>
          <w:rFonts w:ascii="Times New Roman" w:hAnsi="Times New Roman"/>
          <w:b/>
        </w:rPr>
        <w:t xml:space="preserve">сельского поселения </w:t>
      </w:r>
      <w:proofErr w:type="spellStart"/>
      <w:r w:rsidRPr="003509EF">
        <w:rPr>
          <w:rFonts w:ascii="Times New Roman" w:hAnsi="Times New Roman"/>
          <w:b/>
        </w:rPr>
        <w:t>Ки</w:t>
      </w:r>
      <w:r w:rsidR="003548F6" w:rsidRPr="003509EF">
        <w:rPr>
          <w:rFonts w:ascii="Times New Roman" w:hAnsi="Times New Roman"/>
          <w:b/>
        </w:rPr>
        <w:t>рилловка</w:t>
      </w:r>
      <w:proofErr w:type="spellEnd"/>
      <w:r w:rsidR="003548F6" w:rsidRPr="003509EF">
        <w:rPr>
          <w:rFonts w:ascii="Times New Roman" w:hAnsi="Times New Roman"/>
          <w:b/>
        </w:rPr>
        <w:t xml:space="preserve"> муниципального района </w:t>
      </w:r>
      <w:r w:rsidRPr="003509EF">
        <w:rPr>
          <w:rFonts w:ascii="Times New Roman" w:hAnsi="Times New Roman"/>
          <w:b/>
        </w:rPr>
        <w:t>Ставропольский Самарской области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 на </w:t>
      </w:r>
      <w:r w:rsidR="00B66141">
        <w:rPr>
          <w:rFonts w:ascii="Times New Roman" w:hAnsi="Times New Roman"/>
          <w:b/>
          <w:bCs/>
          <w:bdr w:val="none" w:sz="0" w:space="0" w:color="auto" w:frame="1"/>
        </w:rPr>
        <w:t>2025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 – </w:t>
      </w:r>
      <w:r w:rsidR="00B66141">
        <w:rPr>
          <w:rFonts w:ascii="Times New Roman" w:hAnsi="Times New Roman"/>
          <w:b/>
          <w:bCs/>
          <w:bdr w:val="none" w:sz="0" w:space="0" w:color="auto" w:frame="1"/>
        </w:rPr>
        <w:t>2027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 годы»</w:t>
      </w:r>
    </w:p>
    <w:p w:rsidR="00392174" w:rsidRPr="003509EF" w:rsidRDefault="00392174" w:rsidP="00340285">
      <w:pPr>
        <w:spacing w:after="0"/>
        <w:jc w:val="center"/>
        <w:rPr>
          <w:rFonts w:ascii="Times New Roman" w:hAnsi="Times New Roman"/>
          <w:sz w:val="10"/>
        </w:rPr>
      </w:pPr>
      <w:r w:rsidRPr="0061217D">
        <w:rPr>
          <w:rFonts w:ascii="Times New Roman" w:hAnsi="Times New Roman"/>
          <w:sz w:val="16"/>
        </w:rPr>
        <w:t xml:space="preserve">(в редакции Постановления Администрации сельского поселения </w:t>
      </w:r>
      <w:proofErr w:type="spellStart"/>
      <w:r w:rsidRPr="0061217D">
        <w:rPr>
          <w:rFonts w:ascii="Times New Roman" w:hAnsi="Times New Roman"/>
          <w:sz w:val="16"/>
        </w:rPr>
        <w:t>Кирилловка</w:t>
      </w:r>
      <w:proofErr w:type="spellEnd"/>
      <w:r w:rsidRPr="0061217D">
        <w:rPr>
          <w:rFonts w:ascii="Times New Roman" w:hAnsi="Times New Roman"/>
          <w:sz w:val="16"/>
        </w:rPr>
        <w:t xml:space="preserve"> муниципального района Ставропольский Самарс</w:t>
      </w:r>
      <w:r w:rsidR="000A0A16" w:rsidRPr="0061217D">
        <w:rPr>
          <w:rFonts w:ascii="Times New Roman" w:hAnsi="Times New Roman"/>
          <w:sz w:val="16"/>
        </w:rPr>
        <w:t>кой области от 2</w:t>
      </w:r>
      <w:r w:rsidR="00B66141" w:rsidRPr="0061217D">
        <w:rPr>
          <w:rFonts w:ascii="Times New Roman" w:hAnsi="Times New Roman"/>
          <w:sz w:val="16"/>
        </w:rPr>
        <w:t>7</w:t>
      </w:r>
      <w:r w:rsidR="0084615B" w:rsidRPr="0061217D">
        <w:rPr>
          <w:rFonts w:ascii="Times New Roman" w:hAnsi="Times New Roman"/>
          <w:sz w:val="16"/>
        </w:rPr>
        <w:t>.1</w:t>
      </w:r>
      <w:r w:rsidR="000A0A16" w:rsidRPr="0061217D">
        <w:rPr>
          <w:rFonts w:ascii="Times New Roman" w:hAnsi="Times New Roman"/>
          <w:sz w:val="16"/>
        </w:rPr>
        <w:t>2</w:t>
      </w:r>
      <w:r w:rsidR="0084615B" w:rsidRPr="0061217D">
        <w:rPr>
          <w:rFonts w:ascii="Times New Roman" w:hAnsi="Times New Roman"/>
          <w:sz w:val="16"/>
        </w:rPr>
        <w:t>.</w:t>
      </w:r>
      <w:r w:rsidR="00D324E2" w:rsidRPr="0061217D">
        <w:rPr>
          <w:rFonts w:ascii="Times New Roman" w:hAnsi="Times New Roman"/>
          <w:sz w:val="16"/>
        </w:rPr>
        <w:t>202</w:t>
      </w:r>
      <w:r w:rsidR="00B66141" w:rsidRPr="0061217D">
        <w:rPr>
          <w:rFonts w:ascii="Times New Roman" w:hAnsi="Times New Roman"/>
          <w:sz w:val="16"/>
        </w:rPr>
        <w:t>4</w:t>
      </w:r>
      <w:r w:rsidR="000B535F" w:rsidRPr="0061217D">
        <w:rPr>
          <w:rFonts w:ascii="Times New Roman" w:hAnsi="Times New Roman"/>
          <w:sz w:val="16"/>
        </w:rPr>
        <w:t xml:space="preserve"> </w:t>
      </w:r>
      <w:r w:rsidR="00B66141" w:rsidRPr="0061217D">
        <w:rPr>
          <w:rFonts w:ascii="Times New Roman" w:hAnsi="Times New Roman"/>
          <w:sz w:val="16"/>
        </w:rPr>
        <w:t>г. № 57</w:t>
      </w:r>
      <w:r w:rsidR="0061217D" w:rsidRPr="0061217D">
        <w:rPr>
          <w:rFonts w:ascii="Times New Roman" w:hAnsi="Times New Roman"/>
          <w:sz w:val="16"/>
        </w:rPr>
        <w:t>, от 14.02.2025 № 09, от 24.02.2025 № 10</w:t>
      </w:r>
      <w:r w:rsidRPr="0061217D">
        <w:rPr>
          <w:rFonts w:ascii="Times New Roman" w:hAnsi="Times New Roman"/>
          <w:sz w:val="16"/>
        </w:rPr>
        <w:t>)</w:t>
      </w:r>
    </w:p>
    <w:p w:rsidR="007B78B4" w:rsidRPr="003509EF" w:rsidRDefault="007B78B4" w:rsidP="00340285">
      <w:pPr>
        <w:spacing w:after="0"/>
        <w:jc w:val="both"/>
        <w:rPr>
          <w:rFonts w:ascii="Times New Roman" w:hAnsi="Times New Roman"/>
        </w:rPr>
      </w:pPr>
    </w:p>
    <w:p w:rsidR="006F6FA5" w:rsidRPr="003509EF" w:rsidRDefault="006F6FA5" w:rsidP="003402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</w:rPr>
      </w:pPr>
      <w:r w:rsidRPr="003509EF">
        <w:rPr>
          <w:rFonts w:ascii="Times New Roman" w:hAnsi="Times New Roman"/>
        </w:rPr>
        <w:t xml:space="preserve">В связи с уточнением мероприятий и объёмов финансирования муниципальной программы «Социально - экономическое развитие </w:t>
      </w:r>
      <w:r w:rsidR="008C25C2" w:rsidRPr="003509EF">
        <w:rPr>
          <w:rFonts w:ascii="Times New Roman" w:hAnsi="Times New Roman"/>
        </w:rPr>
        <w:t xml:space="preserve">сельского поселения </w:t>
      </w:r>
      <w:proofErr w:type="spellStart"/>
      <w:r w:rsidR="008C25C2" w:rsidRPr="003509EF">
        <w:rPr>
          <w:rFonts w:ascii="Times New Roman" w:hAnsi="Times New Roman"/>
        </w:rPr>
        <w:t>Кирилловка</w:t>
      </w:r>
      <w:proofErr w:type="spellEnd"/>
      <w:r w:rsidR="008C25C2" w:rsidRPr="003509EF">
        <w:rPr>
          <w:rFonts w:ascii="Times New Roman" w:hAnsi="Times New Roman"/>
        </w:rPr>
        <w:t xml:space="preserve"> </w:t>
      </w:r>
      <w:r w:rsidRPr="003509EF">
        <w:rPr>
          <w:rFonts w:ascii="Times New Roman" w:hAnsi="Times New Roman"/>
        </w:rPr>
        <w:t>муниципального района Ставропо</w:t>
      </w:r>
      <w:r w:rsidR="00316F09" w:rsidRPr="003509EF">
        <w:rPr>
          <w:rFonts w:ascii="Times New Roman" w:hAnsi="Times New Roman"/>
        </w:rPr>
        <w:t xml:space="preserve">льский Самарской области на </w:t>
      </w:r>
      <w:r w:rsidR="00B66141">
        <w:rPr>
          <w:rFonts w:ascii="Times New Roman" w:hAnsi="Times New Roman"/>
        </w:rPr>
        <w:t>2025</w:t>
      </w:r>
      <w:r w:rsidRPr="003509EF">
        <w:rPr>
          <w:rFonts w:ascii="Times New Roman" w:hAnsi="Times New Roman"/>
        </w:rPr>
        <w:t>-</w:t>
      </w:r>
      <w:r w:rsidR="00B66141">
        <w:rPr>
          <w:rFonts w:ascii="Times New Roman" w:hAnsi="Times New Roman"/>
        </w:rPr>
        <w:t>2027</w:t>
      </w:r>
      <w:r w:rsidRPr="003509EF">
        <w:rPr>
          <w:rFonts w:ascii="Times New Roman" w:hAnsi="Times New Roman"/>
        </w:rPr>
        <w:t xml:space="preserve"> годы», Администрация сельского поселения </w:t>
      </w:r>
      <w:proofErr w:type="spellStart"/>
      <w:r w:rsidRPr="003509EF">
        <w:rPr>
          <w:rFonts w:ascii="Times New Roman" w:hAnsi="Times New Roman"/>
        </w:rPr>
        <w:t>Кирилловка</w:t>
      </w:r>
      <w:proofErr w:type="spellEnd"/>
      <w:r w:rsidRPr="003509EF"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7606D1" w:rsidRPr="003509EF" w:rsidRDefault="007606D1" w:rsidP="003402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</w:rPr>
      </w:pPr>
    </w:p>
    <w:p w:rsidR="00995AAF" w:rsidRPr="003509EF" w:rsidRDefault="006F6FA5" w:rsidP="00340285">
      <w:pPr>
        <w:spacing w:after="0"/>
        <w:ind w:firstLine="851"/>
        <w:jc w:val="both"/>
        <w:rPr>
          <w:rFonts w:ascii="Times New Roman" w:hAnsi="Times New Roman"/>
        </w:rPr>
      </w:pPr>
      <w:r w:rsidRPr="003509EF">
        <w:rPr>
          <w:rFonts w:ascii="Times New Roman" w:hAnsi="Times New Roman"/>
        </w:rPr>
        <w:t>ПОСТАНОВЛЯЕТ:</w:t>
      </w:r>
    </w:p>
    <w:p w:rsidR="003C1F00" w:rsidRPr="003509EF" w:rsidRDefault="006F6FA5" w:rsidP="00340285">
      <w:pPr>
        <w:numPr>
          <w:ilvl w:val="0"/>
          <w:numId w:val="6"/>
        </w:numPr>
        <w:spacing w:after="0"/>
        <w:ind w:left="0" w:firstLine="36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3509EF">
        <w:rPr>
          <w:rFonts w:ascii="Times New Roman" w:hAnsi="Times New Roman"/>
        </w:rPr>
        <w:t xml:space="preserve">Внести следующие изменения в муниципальную программу 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«Социально – экономическое развитие </w:t>
      </w:r>
      <w:r w:rsidRPr="003509EF">
        <w:rPr>
          <w:rFonts w:ascii="Times New Roman" w:hAnsi="Times New Roman"/>
        </w:rPr>
        <w:t xml:space="preserve">сельского поселения </w:t>
      </w:r>
      <w:proofErr w:type="spellStart"/>
      <w:r w:rsidRPr="003509EF">
        <w:rPr>
          <w:rFonts w:ascii="Times New Roman" w:hAnsi="Times New Roman"/>
        </w:rPr>
        <w:t>Ки</w:t>
      </w:r>
      <w:r w:rsidR="008C25C2" w:rsidRPr="003509EF">
        <w:rPr>
          <w:rFonts w:ascii="Times New Roman" w:hAnsi="Times New Roman"/>
        </w:rPr>
        <w:t>рилловка</w:t>
      </w:r>
      <w:proofErr w:type="spellEnd"/>
      <w:r w:rsidR="008C25C2" w:rsidRPr="003509EF">
        <w:rPr>
          <w:rFonts w:ascii="Times New Roman" w:hAnsi="Times New Roman"/>
        </w:rPr>
        <w:t xml:space="preserve"> муниципального района </w:t>
      </w:r>
      <w:r w:rsidRPr="003509EF">
        <w:rPr>
          <w:rFonts w:ascii="Times New Roman" w:hAnsi="Times New Roman"/>
        </w:rPr>
        <w:t>Ставропольский Самарской области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 на </w:t>
      </w:r>
      <w:r w:rsidR="00B66141">
        <w:rPr>
          <w:rFonts w:ascii="Times New Roman" w:hAnsi="Times New Roman"/>
          <w:bCs/>
          <w:bdr w:val="none" w:sz="0" w:space="0" w:color="auto" w:frame="1"/>
        </w:rPr>
        <w:t>2025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 – </w:t>
      </w:r>
      <w:r w:rsidR="00B66141">
        <w:rPr>
          <w:rFonts w:ascii="Times New Roman" w:hAnsi="Times New Roman"/>
          <w:bCs/>
          <w:bdr w:val="none" w:sz="0" w:space="0" w:color="auto" w:frame="1"/>
        </w:rPr>
        <w:t>2027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 </w:t>
      </w:r>
      <w:proofErr w:type="gramStart"/>
      <w:r w:rsidRPr="003509EF">
        <w:rPr>
          <w:rFonts w:ascii="Times New Roman" w:hAnsi="Times New Roman"/>
          <w:bCs/>
          <w:bdr w:val="none" w:sz="0" w:space="0" w:color="auto" w:frame="1"/>
        </w:rPr>
        <w:t>годы»  (</w:t>
      </w:r>
      <w:proofErr w:type="gramEnd"/>
      <w:r w:rsidRPr="003509EF">
        <w:rPr>
          <w:rFonts w:ascii="Times New Roman" w:hAnsi="Times New Roman"/>
          <w:bCs/>
          <w:bdr w:val="none" w:sz="0" w:space="0" w:color="auto" w:frame="1"/>
        </w:rPr>
        <w:t>далее Программа),</w:t>
      </w:r>
      <w:r w:rsidR="008C25C2" w:rsidRPr="003509EF">
        <w:rPr>
          <w:rFonts w:ascii="Times New Roman" w:hAnsi="Times New Roman"/>
          <w:bCs/>
          <w:bdr w:val="none" w:sz="0" w:space="0" w:color="auto" w:frame="1"/>
        </w:rPr>
        <w:t xml:space="preserve"> утверждённую Постановлением 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Администрации сельского поселения </w:t>
      </w:r>
      <w:proofErr w:type="spellStart"/>
      <w:r w:rsidRPr="003509EF">
        <w:rPr>
          <w:rFonts w:ascii="Times New Roman" w:hAnsi="Times New Roman"/>
          <w:bCs/>
          <w:bdr w:val="none" w:sz="0" w:space="0" w:color="auto" w:frame="1"/>
        </w:rPr>
        <w:t>Кирилловка</w:t>
      </w:r>
      <w:proofErr w:type="spellEnd"/>
      <w:r w:rsidRPr="003509EF">
        <w:rPr>
          <w:rFonts w:ascii="Times New Roman" w:hAnsi="Times New Roman"/>
          <w:bCs/>
          <w:bdr w:val="none" w:sz="0" w:space="0" w:color="auto" w:frame="1"/>
        </w:rPr>
        <w:t xml:space="preserve"> муниципального района Ставропольский Самарс</w:t>
      </w:r>
      <w:r w:rsidR="008C25C2" w:rsidRPr="003509EF">
        <w:rPr>
          <w:rFonts w:ascii="Times New Roman" w:hAnsi="Times New Roman"/>
          <w:bCs/>
          <w:bdr w:val="none" w:sz="0" w:space="0" w:color="auto" w:frame="1"/>
        </w:rPr>
        <w:t xml:space="preserve">кой области от </w:t>
      </w:r>
      <w:r w:rsidR="00316F09" w:rsidRPr="003509EF">
        <w:rPr>
          <w:rFonts w:ascii="Times New Roman" w:hAnsi="Times New Roman"/>
          <w:bCs/>
          <w:bdr w:val="none" w:sz="0" w:space="0" w:color="auto" w:frame="1"/>
        </w:rPr>
        <w:t>2</w:t>
      </w:r>
      <w:r w:rsidR="003E2603">
        <w:rPr>
          <w:rFonts w:ascii="Times New Roman" w:hAnsi="Times New Roman"/>
          <w:bCs/>
          <w:bdr w:val="none" w:sz="0" w:space="0" w:color="auto" w:frame="1"/>
        </w:rPr>
        <w:t>7</w:t>
      </w:r>
      <w:r w:rsidR="00316F09" w:rsidRPr="003509EF">
        <w:rPr>
          <w:rFonts w:ascii="Times New Roman" w:hAnsi="Times New Roman"/>
          <w:bCs/>
          <w:bdr w:val="none" w:sz="0" w:space="0" w:color="auto" w:frame="1"/>
        </w:rPr>
        <w:t xml:space="preserve"> декабря</w:t>
      </w:r>
      <w:r w:rsidR="00BE54C5" w:rsidRPr="003509EF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D324E2" w:rsidRPr="003509EF">
        <w:rPr>
          <w:rFonts w:ascii="Times New Roman" w:hAnsi="Times New Roman"/>
          <w:bCs/>
          <w:bdr w:val="none" w:sz="0" w:space="0" w:color="auto" w:frame="1"/>
        </w:rPr>
        <w:t>202</w:t>
      </w:r>
      <w:r w:rsidR="003E2603">
        <w:rPr>
          <w:rFonts w:ascii="Times New Roman" w:hAnsi="Times New Roman"/>
          <w:bCs/>
          <w:bdr w:val="none" w:sz="0" w:space="0" w:color="auto" w:frame="1"/>
        </w:rPr>
        <w:t>4</w:t>
      </w:r>
      <w:r w:rsidR="00C710AB" w:rsidRPr="003509EF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года № </w:t>
      </w:r>
      <w:r w:rsidR="003E2603">
        <w:rPr>
          <w:rFonts w:ascii="Times New Roman" w:hAnsi="Times New Roman"/>
          <w:bCs/>
          <w:bdr w:val="none" w:sz="0" w:space="0" w:color="auto" w:frame="1"/>
        </w:rPr>
        <w:t>57</w:t>
      </w:r>
      <w:r w:rsidRPr="003509EF">
        <w:rPr>
          <w:rFonts w:ascii="Times New Roman" w:hAnsi="Times New Roman"/>
          <w:bCs/>
          <w:bdr w:val="none" w:sz="0" w:space="0" w:color="auto" w:frame="1"/>
        </w:rPr>
        <w:t>:</w:t>
      </w:r>
    </w:p>
    <w:p w:rsidR="00FF2AA9" w:rsidRPr="003509EF" w:rsidRDefault="00FF2AA9" w:rsidP="00340285">
      <w:pPr>
        <w:spacing w:after="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</w:p>
    <w:p w:rsidR="003C1F00" w:rsidRPr="003509EF" w:rsidRDefault="003C1F00" w:rsidP="00340285">
      <w:pPr>
        <w:pStyle w:val="a3"/>
        <w:spacing w:before="0" w:beforeAutospacing="0" w:after="0" w:afterAutospacing="0" w:line="276" w:lineRule="auto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509EF">
        <w:rPr>
          <w:sz w:val="22"/>
          <w:szCs w:val="22"/>
        </w:rPr>
        <w:t>1.1</w:t>
      </w:r>
      <w:r w:rsidR="008C25C2" w:rsidRPr="003509EF">
        <w:rPr>
          <w:sz w:val="22"/>
          <w:szCs w:val="22"/>
        </w:rPr>
        <w:t>.</w:t>
      </w:r>
      <w:r w:rsidRPr="003509EF">
        <w:rPr>
          <w:sz w:val="22"/>
          <w:szCs w:val="22"/>
        </w:rPr>
        <w:t xml:space="preserve"> В муниципальной программе сельского поселения </w:t>
      </w:r>
      <w:proofErr w:type="spellStart"/>
      <w:r w:rsidRPr="003509EF">
        <w:rPr>
          <w:sz w:val="22"/>
          <w:szCs w:val="22"/>
        </w:rPr>
        <w:t>Кирилловка</w:t>
      </w:r>
      <w:proofErr w:type="spellEnd"/>
      <w:r w:rsidRPr="003509EF">
        <w:rPr>
          <w:sz w:val="22"/>
          <w:szCs w:val="22"/>
        </w:rPr>
        <w:t xml:space="preserve"> муниципального района  Ставропольский Самарской области «</w:t>
      </w:r>
      <w:r w:rsidRPr="003509EF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3509EF">
        <w:rPr>
          <w:sz w:val="22"/>
          <w:szCs w:val="22"/>
        </w:rPr>
        <w:t xml:space="preserve">сельского поселения </w:t>
      </w:r>
      <w:proofErr w:type="spellStart"/>
      <w:r w:rsidRPr="003509EF">
        <w:rPr>
          <w:sz w:val="22"/>
          <w:szCs w:val="22"/>
        </w:rPr>
        <w:t>Кирилловка</w:t>
      </w:r>
      <w:proofErr w:type="spellEnd"/>
      <w:r w:rsidRPr="003509EF">
        <w:rPr>
          <w:sz w:val="22"/>
          <w:szCs w:val="22"/>
        </w:rPr>
        <w:t xml:space="preserve">  муниципального района  Ставропольский Самарской области </w:t>
      </w:r>
      <w:r w:rsidRPr="003509EF">
        <w:rPr>
          <w:bCs/>
          <w:sz w:val="22"/>
          <w:szCs w:val="22"/>
          <w:bdr w:val="none" w:sz="0" w:space="0" w:color="auto" w:frame="1"/>
        </w:rPr>
        <w:t xml:space="preserve">на </w:t>
      </w:r>
      <w:r w:rsidR="00B66141">
        <w:rPr>
          <w:bCs/>
          <w:sz w:val="22"/>
          <w:szCs w:val="22"/>
          <w:bdr w:val="none" w:sz="0" w:space="0" w:color="auto" w:frame="1"/>
        </w:rPr>
        <w:t>2025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– </w:t>
      </w:r>
      <w:r w:rsidR="00B66141">
        <w:rPr>
          <w:bCs/>
          <w:sz w:val="22"/>
          <w:szCs w:val="22"/>
          <w:bdr w:val="none" w:sz="0" w:space="0" w:color="auto" w:frame="1"/>
        </w:rPr>
        <w:t>2027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3509EF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3509EF">
        <w:rPr>
          <w:sz w:val="22"/>
          <w:szCs w:val="22"/>
        </w:rPr>
        <w:t xml:space="preserve">утвержденной Постановлением Администрации сельского поселения </w:t>
      </w:r>
      <w:proofErr w:type="spellStart"/>
      <w:r w:rsidRPr="003509EF">
        <w:rPr>
          <w:sz w:val="22"/>
          <w:szCs w:val="22"/>
        </w:rPr>
        <w:t>Кирилловка</w:t>
      </w:r>
      <w:proofErr w:type="spellEnd"/>
      <w:r w:rsidRPr="003509EF">
        <w:rPr>
          <w:sz w:val="22"/>
          <w:szCs w:val="22"/>
        </w:rPr>
        <w:t xml:space="preserve"> муниципального района  Ставропольский Самарской области от 2</w:t>
      </w:r>
      <w:r w:rsidR="004E5A1D">
        <w:rPr>
          <w:sz w:val="22"/>
          <w:szCs w:val="22"/>
        </w:rPr>
        <w:t>7</w:t>
      </w:r>
      <w:r w:rsidRPr="003509EF">
        <w:rPr>
          <w:sz w:val="22"/>
          <w:szCs w:val="22"/>
        </w:rPr>
        <w:t xml:space="preserve"> декабря </w:t>
      </w:r>
      <w:r w:rsidR="00D324E2" w:rsidRPr="003509EF">
        <w:rPr>
          <w:sz w:val="22"/>
          <w:szCs w:val="22"/>
        </w:rPr>
        <w:t>202</w:t>
      </w:r>
      <w:r w:rsidR="004E5A1D">
        <w:rPr>
          <w:sz w:val="22"/>
          <w:szCs w:val="22"/>
        </w:rPr>
        <w:t>4 года № 57</w:t>
      </w:r>
      <w:r w:rsidRPr="003509EF">
        <w:rPr>
          <w:sz w:val="22"/>
          <w:szCs w:val="22"/>
        </w:rPr>
        <w:t xml:space="preserve">, </w:t>
      </w:r>
      <w:r w:rsidRPr="003509EF">
        <w:rPr>
          <w:color w:val="000000"/>
          <w:sz w:val="22"/>
          <w:szCs w:val="22"/>
        </w:rPr>
        <w:t>в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3509EF">
        <w:rPr>
          <w:sz w:val="22"/>
          <w:szCs w:val="22"/>
        </w:rPr>
        <w:t>муниципальной программы «</w:t>
      </w:r>
      <w:r w:rsidRPr="003509EF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3509EF">
        <w:rPr>
          <w:sz w:val="22"/>
          <w:szCs w:val="22"/>
        </w:rPr>
        <w:t xml:space="preserve">сельского поселения </w:t>
      </w:r>
      <w:proofErr w:type="spellStart"/>
      <w:r w:rsidRPr="003509EF">
        <w:rPr>
          <w:sz w:val="22"/>
          <w:szCs w:val="22"/>
        </w:rPr>
        <w:t>Кирилловка</w:t>
      </w:r>
      <w:proofErr w:type="spellEnd"/>
      <w:r w:rsidRPr="003509EF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3509EF">
        <w:rPr>
          <w:bCs/>
          <w:sz w:val="22"/>
          <w:szCs w:val="22"/>
          <w:bdr w:val="none" w:sz="0" w:space="0" w:color="auto" w:frame="1"/>
        </w:rPr>
        <w:t xml:space="preserve">на </w:t>
      </w:r>
      <w:r w:rsidR="00B66141">
        <w:rPr>
          <w:bCs/>
          <w:sz w:val="22"/>
          <w:szCs w:val="22"/>
          <w:bdr w:val="none" w:sz="0" w:space="0" w:color="auto" w:frame="1"/>
        </w:rPr>
        <w:t>2025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– </w:t>
      </w:r>
      <w:r w:rsidR="00B66141">
        <w:rPr>
          <w:bCs/>
          <w:sz w:val="22"/>
          <w:szCs w:val="22"/>
          <w:bdr w:val="none" w:sz="0" w:space="0" w:color="auto" w:frame="1"/>
        </w:rPr>
        <w:t>2027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3509EF">
        <w:rPr>
          <w:b/>
          <w:bCs/>
          <w:sz w:val="22"/>
          <w:szCs w:val="22"/>
          <w:bdr w:val="none" w:sz="0" w:space="0" w:color="auto" w:frame="1"/>
        </w:rPr>
        <w:t>»</w:t>
      </w:r>
      <w:r w:rsidRPr="003509EF">
        <w:rPr>
          <w:sz w:val="22"/>
          <w:szCs w:val="22"/>
        </w:rPr>
        <w:t xml:space="preserve"> (далее Программа),</w:t>
      </w:r>
      <w:r w:rsidRPr="003509EF">
        <w:rPr>
          <w:color w:val="000000"/>
          <w:sz w:val="22"/>
          <w:szCs w:val="22"/>
        </w:rPr>
        <w:t xml:space="preserve"> «Объемы и источники финансирования»</w:t>
      </w:r>
      <w:r w:rsidRPr="003509EF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3509EF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103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8103"/>
      </w:tblGrid>
      <w:tr w:rsidR="003C1F00" w:rsidRPr="003509EF" w:rsidTr="003548F6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8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B66141">
              <w:rPr>
                <w:color w:val="000000"/>
                <w:sz w:val="22"/>
                <w:szCs w:val="22"/>
              </w:rPr>
              <w:t>2025</w:t>
            </w:r>
            <w:r w:rsidRPr="003509EF">
              <w:rPr>
                <w:color w:val="000000"/>
                <w:sz w:val="22"/>
                <w:szCs w:val="22"/>
              </w:rPr>
              <w:t xml:space="preserve"> – </w:t>
            </w:r>
            <w:proofErr w:type="gramStart"/>
            <w:r w:rsidR="00B66141">
              <w:rPr>
                <w:color w:val="000000"/>
                <w:sz w:val="22"/>
                <w:szCs w:val="22"/>
              </w:rPr>
              <w:t>2027</w:t>
            </w:r>
            <w:r w:rsidRPr="003509EF">
              <w:rPr>
                <w:color w:val="000000"/>
                <w:sz w:val="22"/>
                <w:szCs w:val="22"/>
              </w:rPr>
              <w:t xml:space="preserve">  годы</w:t>
            </w:r>
            <w:proofErr w:type="gramEnd"/>
            <w:r w:rsidRPr="003509EF">
              <w:rPr>
                <w:color w:val="000000"/>
                <w:sz w:val="22"/>
                <w:szCs w:val="22"/>
              </w:rPr>
              <w:t>:</w:t>
            </w:r>
          </w:p>
          <w:p w:rsidR="003C1F00" w:rsidRPr="003509EF" w:rsidRDefault="00B66141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C1F00" w:rsidRPr="003509EF">
              <w:rPr>
                <w:color w:val="000000"/>
                <w:sz w:val="22"/>
                <w:szCs w:val="22"/>
              </w:rPr>
              <w:t xml:space="preserve">год  </w:t>
            </w:r>
            <w:r w:rsidR="001D0611">
              <w:rPr>
                <w:color w:val="000000"/>
                <w:sz w:val="22"/>
                <w:szCs w:val="22"/>
              </w:rPr>
              <w:t>8</w:t>
            </w:r>
            <w:proofErr w:type="gramEnd"/>
            <w:r w:rsidR="00F17D7A">
              <w:rPr>
                <w:color w:val="000000"/>
                <w:sz w:val="22"/>
                <w:szCs w:val="22"/>
              </w:rPr>
              <w:t> 272 946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рубл</w:t>
            </w:r>
            <w:r w:rsidR="00A06ECA" w:rsidRPr="003509EF">
              <w:rPr>
                <w:color w:val="000000"/>
                <w:sz w:val="22"/>
                <w:szCs w:val="22"/>
              </w:rPr>
              <w:t>ей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</w:t>
            </w:r>
            <w:r w:rsidR="00F17D7A">
              <w:rPr>
                <w:color w:val="000000"/>
                <w:sz w:val="22"/>
                <w:szCs w:val="22"/>
              </w:rPr>
              <w:t>02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коп.</w:t>
            </w:r>
          </w:p>
          <w:p w:rsidR="003C1F00" w:rsidRPr="003509EF" w:rsidRDefault="00B66141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C1F00" w:rsidRPr="003509EF">
              <w:rPr>
                <w:color w:val="000000"/>
                <w:sz w:val="22"/>
                <w:szCs w:val="22"/>
              </w:rPr>
              <w:t xml:space="preserve">год  </w:t>
            </w:r>
            <w:r w:rsidR="008E1169">
              <w:rPr>
                <w:color w:val="000000"/>
                <w:sz w:val="22"/>
                <w:szCs w:val="22"/>
              </w:rPr>
              <w:t>4</w:t>
            </w:r>
            <w:proofErr w:type="gramEnd"/>
            <w:r w:rsidR="008E1169">
              <w:rPr>
                <w:color w:val="000000"/>
                <w:sz w:val="22"/>
                <w:szCs w:val="22"/>
              </w:rPr>
              <w:t> 611 351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рублей 00 коп. </w:t>
            </w:r>
          </w:p>
          <w:p w:rsidR="003C1F00" w:rsidRPr="003509EF" w:rsidRDefault="00B66141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C1F00" w:rsidRPr="003509EF">
              <w:rPr>
                <w:color w:val="000000"/>
                <w:sz w:val="22"/>
                <w:szCs w:val="22"/>
              </w:rPr>
              <w:t xml:space="preserve">год  </w:t>
            </w:r>
            <w:r w:rsidR="008E1169">
              <w:rPr>
                <w:color w:val="000000"/>
                <w:sz w:val="22"/>
                <w:szCs w:val="22"/>
              </w:rPr>
              <w:t>4</w:t>
            </w:r>
            <w:proofErr w:type="gramEnd"/>
            <w:r w:rsidR="008E1169">
              <w:rPr>
                <w:color w:val="000000"/>
                <w:sz w:val="22"/>
                <w:szCs w:val="22"/>
              </w:rPr>
              <w:t> 738 082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рублей </w:t>
            </w:r>
            <w:r w:rsidR="008E1169">
              <w:rPr>
                <w:color w:val="000000"/>
                <w:sz w:val="22"/>
                <w:szCs w:val="22"/>
              </w:rPr>
              <w:t>00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3509EF">
              <w:rPr>
                <w:sz w:val="22"/>
                <w:szCs w:val="22"/>
              </w:rPr>
              <w:t xml:space="preserve">сельского поселения </w:t>
            </w:r>
            <w:proofErr w:type="spellStart"/>
            <w:r w:rsidRPr="003509EF">
              <w:rPr>
                <w:sz w:val="22"/>
                <w:szCs w:val="22"/>
              </w:rPr>
              <w:t>Кирилловка</w:t>
            </w:r>
            <w:proofErr w:type="spellEnd"/>
            <w:r w:rsidRPr="003509EF">
              <w:rPr>
                <w:sz w:val="22"/>
                <w:szCs w:val="22"/>
              </w:rPr>
              <w:t xml:space="preserve"> муниципального </w:t>
            </w:r>
            <w:proofErr w:type="gramStart"/>
            <w:r w:rsidRPr="003509EF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3509EF">
              <w:rPr>
                <w:sz w:val="22"/>
                <w:szCs w:val="22"/>
              </w:rPr>
              <w:t xml:space="preserve"> Самарской области;</w:t>
            </w:r>
            <w:r w:rsidRPr="003509EF">
              <w:rPr>
                <w:color w:val="000000"/>
                <w:sz w:val="22"/>
                <w:szCs w:val="22"/>
              </w:rPr>
              <w:t xml:space="preserve"> </w:t>
            </w:r>
          </w:p>
          <w:p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pple-converted-space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 xml:space="preserve">2. Средства </w:t>
            </w:r>
            <w:r w:rsidRPr="003509E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3509E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3509E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EC5CED" w:rsidRPr="00F43CAF" w:rsidRDefault="00EC5CED" w:rsidP="00EC5CED">
      <w:pPr>
        <w:spacing w:after="0"/>
        <w:jc w:val="both"/>
        <w:rPr>
          <w:rFonts w:ascii="Times New Roman" w:hAnsi="Times New Roman"/>
          <w:bCs/>
          <w:bdr w:val="none" w:sz="0" w:space="0" w:color="auto" w:frame="1"/>
        </w:rPr>
      </w:pPr>
      <w:r w:rsidRPr="00F43CAF">
        <w:rPr>
          <w:rFonts w:ascii="Times New Roman" w:hAnsi="Times New Roman"/>
          <w:bCs/>
          <w:bdr w:val="none" w:sz="0" w:space="0" w:color="auto" w:frame="1"/>
        </w:rPr>
        <w:lastRenderedPageBreak/>
        <w:t>1.</w:t>
      </w:r>
      <w:r>
        <w:rPr>
          <w:rFonts w:ascii="Times New Roman" w:hAnsi="Times New Roman"/>
          <w:bCs/>
          <w:bdr w:val="none" w:sz="0" w:space="0" w:color="auto" w:frame="1"/>
        </w:rPr>
        <w:t>2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. В приложении № </w:t>
      </w:r>
      <w:r>
        <w:rPr>
          <w:rFonts w:ascii="Times New Roman" w:hAnsi="Times New Roman"/>
          <w:bCs/>
          <w:bdr w:val="none" w:sz="0" w:space="0" w:color="auto" w:frame="1"/>
        </w:rPr>
        <w:t>1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к муниципальной  программе «Социально – экономическое развитие сельского поселения </w:t>
      </w:r>
      <w:proofErr w:type="spellStart"/>
      <w:r w:rsidRPr="00F43CAF">
        <w:rPr>
          <w:rFonts w:ascii="Times New Roman" w:hAnsi="Times New Roman"/>
          <w:bCs/>
          <w:bdr w:val="none" w:sz="0" w:space="0" w:color="auto" w:frame="1"/>
        </w:rPr>
        <w:t>Кирилловка</w:t>
      </w:r>
      <w:proofErr w:type="spellEnd"/>
      <w:r w:rsidRPr="00F43CAF">
        <w:rPr>
          <w:rFonts w:ascii="Times New Roman" w:hAnsi="Times New Roman"/>
          <w:bCs/>
          <w:bdr w:val="none" w:sz="0" w:space="0" w:color="auto" w:frame="1"/>
        </w:rPr>
        <w:t xml:space="preserve"> муниципального района Ставропольский Самарской области  на </w:t>
      </w:r>
      <w:r>
        <w:rPr>
          <w:rFonts w:ascii="Times New Roman" w:hAnsi="Times New Roman"/>
          <w:bCs/>
          <w:bdr w:val="none" w:sz="0" w:space="0" w:color="auto" w:frame="1"/>
        </w:rPr>
        <w:t>2025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– </w:t>
      </w:r>
      <w:r>
        <w:rPr>
          <w:rFonts w:ascii="Times New Roman" w:hAnsi="Times New Roman"/>
          <w:bCs/>
          <w:bdr w:val="none" w:sz="0" w:space="0" w:color="auto" w:frame="1"/>
        </w:rPr>
        <w:t>2027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</w:t>
      </w:r>
      <w:proofErr w:type="spellStart"/>
      <w:r w:rsidRPr="00F43CAF">
        <w:rPr>
          <w:rFonts w:ascii="Times New Roman" w:hAnsi="Times New Roman"/>
          <w:bCs/>
          <w:bdr w:val="none" w:sz="0" w:space="0" w:color="auto" w:frame="1"/>
        </w:rPr>
        <w:t>Кирилловка</w:t>
      </w:r>
      <w:proofErr w:type="spellEnd"/>
      <w:r w:rsidRPr="00F43CAF">
        <w:rPr>
          <w:rFonts w:ascii="Times New Roman" w:hAnsi="Times New Roman"/>
          <w:bCs/>
          <w:bdr w:val="none" w:sz="0" w:space="0" w:color="auto" w:frame="1"/>
        </w:rPr>
        <w:t xml:space="preserve">  муниципального района  Ставропольский Самарской области от 2</w:t>
      </w:r>
      <w:r>
        <w:rPr>
          <w:rFonts w:ascii="Times New Roman" w:hAnsi="Times New Roman"/>
          <w:bCs/>
          <w:bdr w:val="none" w:sz="0" w:space="0" w:color="auto" w:frame="1"/>
        </w:rPr>
        <w:t>7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декабря 202</w:t>
      </w:r>
      <w:r>
        <w:rPr>
          <w:rFonts w:ascii="Times New Roman" w:hAnsi="Times New Roman"/>
          <w:bCs/>
          <w:bdr w:val="none" w:sz="0" w:space="0" w:color="auto" w:frame="1"/>
        </w:rPr>
        <w:t>4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года № </w:t>
      </w:r>
      <w:r>
        <w:rPr>
          <w:rFonts w:ascii="Times New Roman" w:hAnsi="Times New Roman"/>
          <w:bCs/>
          <w:bdr w:val="none" w:sz="0" w:space="0" w:color="auto" w:frame="1"/>
        </w:rPr>
        <w:t>57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, в подпрограмме № </w:t>
      </w:r>
      <w:r>
        <w:rPr>
          <w:rFonts w:ascii="Times New Roman" w:hAnsi="Times New Roman"/>
          <w:bCs/>
          <w:bdr w:val="none" w:sz="0" w:space="0" w:color="auto" w:frame="1"/>
        </w:rPr>
        <w:t>1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«</w:t>
      </w:r>
      <w:r w:rsidRPr="006A21B8">
        <w:rPr>
          <w:rFonts w:ascii="Times New Roman" w:hAnsi="Times New Roman"/>
        </w:rPr>
        <w:t xml:space="preserve">Обеспечение деятельности Администрации сельского поселения </w:t>
      </w:r>
      <w:proofErr w:type="spellStart"/>
      <w:r w:rsidRPr="006A21B8">
        <w:rPr>
          <w:rFonts w:ascii="Times New Roman" w:hAnsi="Times New Roman"/>
        </w:rPr>
        <w:t>Кирилловка</w:t>
      </w:r>
      <w:proofErr w:type="spellEnd"/>
      <w:r w:rsidRPr="006A21B8">
        <w:rPr>
          <w:rFonts w:ascii="Times New Roman" w:hAnsi="Times New Roman"/>
        </w:rPr>
        <w:t xml:space="preserve"> муниципального района Ставропольский Самарской области на 2025 - 2027 годы</w:t>
      </w:r>
      <w:r w:rsidRPr="00F43CAF">
        <w:rPr>
          <w:rFonts w:ascii="Times New Roman" w:hAnsi="Times New Roman"/>
          <w:bCs/>
          <w:bdr w:val="none" w:sz="0" w:space="0" w:color="auto" w:frame="1"/>
        </w:rPr>
        <w:t>», (далее - Подпрограмма), «Источники и объемы финансирования Подпрограммы»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63"/>
      </w:tblGrid>
      <w:tr w:rsidR="00EC5CED" w:rsidRPr="00F43CAF" w:rsidTr="006D0E98">
        <w:trPr>
          <w:trHeight w:val="141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CED" w:rsidRPr="00F43CAF" w:rsidRDefault="00EC5CED" w:rsidP="006D0E9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CED" w:rsidRPr="00F43CAF" w:rsidRDefault="00EC5CED" w:rsidP="006D0E98">
            <w:pPr>
              <w:spacing w:after="0"/>
              <w:jc w:val="both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proofErr w:type="spellStart"/>
            <w:r w:rsidRPr="00F43CAF">
              <w:rPr>
                <w:rFonts w:ascii="Times New Roman" w:hAnsi="Times New Roman"/>
              </w:rPr>
              <w:t>Кирилловка</w:t>
            </w:r>
            <w:proofErr w:type="spellEnd"/>
            <w:r w:rsidRPr="00F43CAF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C5CED" w:rsidRPr="00F43CAF" w:rsidRDefault="00EC5CED" w:rsidP="006D0E98">
            <w:pPr>
              <w:spacing w:after="0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DA6198">
              <w:rPr>
                <w:rFonts w:ascii="Times New Roman" w:hAnsi="Times New Roman"/>
              </w:rPr>
              <w:t xml:space="preserve">5 243 </w:t>
            </w:r>
            <w:proofErr w:type="gramStart"/>
            <w:r w:rsidR="00DA6198">
              <w:rPr>
                <w:rFonts w:ascii="Times New Roman" w:hAnsi="Times New Roman"/>
              </w:rPr>
              <w:t>408</w:t>
            </w:r>
            <w:r>
              <w:rPr>
                <w:rFonts w:ascii="Times New Roman" w:hAnsi="Times New Roman"/>
              </w:rPr>
              <w:t xml:space="preserve">  руб.</w:t>
            </w:r>
            <w:proofErr w:type="gramEnd"/>
            <w:r>
              <w:rPr>
                <w:rFonts w:ascii="Times New Roman" w:hAnsi="Times New Roman"/>
              </w:rPr>
              <w:t xml:space="preserve"> 5</w:t>
            </w:r>
            <w:r w:rsidR="00106FF0">
              <w:rPr>
                <w:rFonts w:ascii="Times New Roman" w:hAnsi="Times New Roman"/>
              </w:rPr>
              <w:t>2</w:t>
            </w:r>
            <w:r w:rsidR="00D44D71">
              <w:rPr>
                <w:rFonts w:ascii="Times New Roman" w:hAnsi="Times New Roman"/>
              </w:rPr>
              <w:t xml:space="preserve"> </w:t>
            </w:r>
            <w:r w:rsidRPr="00F43CAF">
              <w:rPr>
                <w:rFonts w:ascii="Times New Roman" w:hAnsi="Times New Roman"/>
              </w:rPr>
              <w:t xml:space="preserve"> коп. </w:t>
            </w:r>
          </w:p>
          <w:p w:rsidR="00EC5CED" w:rsidRPr="00F43CAF" w:rsidRDefault="00EC5CED" w:rsidP="006D0E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F43CAF">
              <w:rPr>
                <w:rFonts w:ascii="Times New Roman" w:hAnsi="Times New Roman"/>
              </w:rPr>
              <w:t xml:space="preserve"> год – </w:t>
            </w:r>
            <w:r w:rsidR="00106FF0">
              <w:rPr>
                <w:rFonts w:ascii="Times New Roman" w:hAnsi="Times New Roman"/>
              </w:rPr>
              <w:t>3</w:t>
            </w:r>
            <w:r w:rsidR="00DA6198">
              <w:rPr>
                <w:rFonts w:ascii="Times New Roman" w:hAnsi="Times New Roman"/>
              </w:rPr>
              <w:t xml:space="preserve"> 594 </w:t>
            </w:r>
            <w:proofErr w:type="gramStart"/>
            <w:r w:rsidR="00DA6198">
              <w:rPr>
                <w:rFonts w:ascii="Times New Roman" w:hAnsi="Times New Roman"/>
              </w:rPr>
              <w:t>170</w:t>
            </w:r>
            <w:r>
              <w:rPr>
                <w:rFonts w:ascii="Times New Roman" w:hAnsi="Times New Roman"/>
              </w:rPr>
              <w:t xml:space="preserve">  руб.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106FF0">
              <w:rPr>
                <w:rFonts w:ascii="Times New Roman" w:hAnsi="Times New Roman"/>
              </w:rPr>
              <w:t>24</w:t>
            </w:r>
            <w:r w:rsidRPr="00F43CAF">
              <w:rPr>
                <w:rFonts w:ascii="Times New Roman" w:hAnsi="Times New Roman"/>
              </w:rPr>
              <w:t xml:space="preserve"> коп.;</w:t>
            </w:r>
          </w:p>
          <w:p w:rsidR="00EC5CED" w:rsidRPr="00F43CAF" w:rsidRDefault="00EC5CED" w:rsidP="006D0E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F43CAF">
              <w:rPr>
                <w:rFonts w:ascii="Times New Roman" w:hAnsi="Times New Roman"/>
              </w:rPr>
              <w:t xml:space="preserve"> год – </w:t>
            </w:r>
            <w:r w:rsidR="00106FF0">
              <w:rPr>
                <w:rFonts w:ascii="Times New Roman" w:hAnsi="Times New Roman"/>
              </w:rPr>
              <w:t>869 </w:t>
            </w:r>
            <w:proofErr w:type="gramStart"/>
            <w:r w:rsidR="00106FF0">
              <w:rPr>
                <w:rFonts w:ascii="Times New Roman" w:hAnsi="Times New Roman"/>
              </w:rPr>
              <w:t>040  руб.</w:t>
            </w:r>
            <w:proofErr w:type="gramEnd"/>
            <w:r w:rsidR="00106FF0">
              <w:rPr>
                <w:rFonts w:ascii="Times New Roman" w:hAnsi="Times New Roman"/>
              </w:rPr>
              <w:t xml:space="preserve"> 14</w:t>
            </w:r>
            <w:r w:rsidRPr="00F43CAF">
              <w:rPr>
                <w:rFonts w:ascii="Times New Roman" w:hAnsi="Times New Roman"/>
              </w:rPr>
              <w:t xml:space="preserve"> коп.;</w:t>
            </w:r>
          </w:p>
          <w:p w:rsidR="00EC5CED" w:rsidRPr="00F43CAF" w:rsidRDefault="00EC5CED" w:rsidP="00106FF0">
            <w:pPr>
              <w:suppressAutoHyphens/>
              <w:autoSpaceDE w:val="0"/>
              <w:spacing w:after="0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2027</w:t>
            </w:r>
            <w:r w:rsidRPr="00F43CAF">
              <w:rPr>
                <w:rFonts w:ascii="Times New Roman" w:eastAsia="Calibri" w:hAnsi="Times New Roman"/>
                <w:lang w:eastAsia="ar-SA"/>
              </w:rPr>
              <w:t xml:space="preserve"> год – </w:t>
            </w:r>
            <w:r w:rsidR="00106FF0">
              <w:rPr>
                <w:rFonts w:ascii="Times New Roman" w:hAnsi="Times New Roman"/>
              </w:rPr>
              <w:t>780 198  руб. 14</w:t>
            </w:r>
            <w:r w:rsidRPr="00F43CAF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EC5CED" w:rsidRPr="00F43CAF" w:rsidRDefault="00EC5CED" w:rsidP="00EC5CED">
      <w:pPr>
        <w:spacing w:after="0"/>
        <w:jc w:val="both"/>
        <w:rPr>
          <w:rFonts w:ascii="Times New Roman" w:hAnsi="Times New Roman"/>
        </w:rPr>
      </w:pPr>
      <w:r w:rsidRPr="00F43CAF">
        <w:rPr>
          <w:rFonts w:ascii="Times New Roman" w:hAnsi="Times New Roman"/>
          <w:bCs/>
          <w:bdr w:val="none" w:sz="0" w:space="0" w:color="auto" w:frame="1"/>
        </w:rPr>
        <w:t>1.</w:t>
      </w:r>
      <w:r>
        <w:rPr>
          <w:rFonts w:ascii="Times New Roman" w:hAnsi="Times New Roman"/>
          <w:bCs/>
          <w:bdr w:val="none" w:sz="0" w:space="0" w:color="auto" w:frame="1"/>
        </w:rPr>
        <w:t>2</w:t>
      </w:r>
      <w:r w:rsidRPr="00F43CAF">
        <w:rPr>
          <w:rFonts w:ascii="Times New Roman" w:hAnsi="Times New Roman"/>
          <w:bCs/>
          <w:bdr w:val="none" w:sz="0" w:space="0" w:color="auto" w:frame="1"/>
        </w:rPr>
        <w:t>.1. В приложении №</w:t>
      </w:r>
      <w:r>
        <w:rPr>
          <w:rFonts w:ascii="Times New Roman" w:hAnsi="Times New Roman"/>
          <w:bCs/>
          <w:bdr w:val="none" w:sz="0" w:space="0" w:color="auto" w:frame="1"/>
        </w:rPr>
        <w:t>1</w:t>
      </w:r>
      <w:r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</w:t>
      </w:r>
      <w:proofErr w:type="spellStart"/>
      <w:r w:rsidRPr="00F43CAF">
        <w:rPr>
          <w:rFonts w:ascii="Times New Roman" w:hAnsi="Times New Roman"/>
          <w:color w:val="000000"/>
        </w:rPr>
        <w:t>Кирилловка</w:t>
      </w:r>
      <w:proofErr w:type="spellEnd"/>
      <w:r w:rsidRPr="00F43CAF"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 на </w:t>
      </w:r>
      <w:r>
        <w:rPr>
          <w:rFonts w:ascii="Times New Roman" w:hAnsi="Times New Roman"/>
          <w:color w:val="000000"/>
        </w:rPr>
        <w:t>2025</w:t>
      </w:r>
      <w:r w:rsidRPr="00F43CAF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2027</w:t>
      </w:r>
      <w:r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</w:t>
      </w:r>
      <w:proofErr w:type="spellStart"/>
      <w:r w:rsidRPr="00F43CAF">
        <w:rPr>
          <w:rFonts w:ascii="Times New Roman" w:hAnsi="Times New Roman"/>
          <w:color w:val="000000"/>
        </w:rPr>
        <w:t>Кирилловка</w:t>
      </w:r>
      <w:proofErr w:type="spellEnd"/>
      <w:r w:rsidRPr="00F43CAF">
        <w:rPr>
          <w:rFonts w:ascii="Times New Roman" w:hAnsi="Times New Roman"/>
          <w:color w:val="000000"/>
        </w:rPr>
        <w:t xml:space="preserve">  муниципального района  Ставропольский Самарской области от 2</w:t>
      </w:r>
      <w:r>
        <w:rPr>
          <w:rFonts w:ascii="Times New Roman" w:hAnsi="Times New Roman"/>
          <w:color w:val="000000"/>
        </w:rPr>
        <w:t>7 декабря 2024 года № 57</w:t>
      </w:r>
      <w:r w:rsidRPr="00F43CAF">
        <w:rPr>
          <w:rFonts w:ascii="Times New Roman" w:hAnsi="Times New Roman"/>
          <w:color w:val="000000"/>
        </w:rPr>
        <w:t>, в подпрограмме №</w:t>
      </w:r>
      <w:r>
        <w:rPr>
          <w:rFonts w:ascii="Times New Roman" w:hAnsi="Times New Roman"/>
          <w:color w:val="000000"/>
        </w:rPr>
        <w:t>1</w:t>
      </w:r>
      <w:r w:rsidRPr="00F43CAF">
        <w:rPr>
          <w:rFonts w:ascii="Times New Roman" w:hAnsi="Times New Roman"/>
          <w:color w:val="000000"/>
        </w:rPr>
        <w:t xml:space="preserve"> </w:t>
      </w:r>
      <w:r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Pr="006A21B8">
        <w:rPr>
          <w:rFonts w:ascii="Times New Roman" w:hAnsi="Times New Roman"/>
        </w:rPr>
        <w:t xml:space="preserve">Обеспечение деятельности Администрации сельского поселения </w:t>
      </w:r>
      <w:proofErr w:type="spellStart"/>
      <w:r w:rsidRPr="006A21B8">
        <w:rPr>
          <w:rFonts w:ascii="Times New Roman" w:hAnsi="Times New Roman"/>
        </w:rPr>
        <w:t>Кирилловка</w:t>
      </w:r>
      <w:proofErr w:type="spellEnd"/>
      <w:r w:rsidRPr="006A21B8">
        <w:rPr>
          <w:rFonts w:ascii="Times New Roman" w:hAnsi="Times New Roman"/>
        </w:rPr>
        <w:t xml:space="preserve"> муниципального района Ставропольский Самарской области на 2025 - 2027 годы</w:t>
      </w:r>
      <w:r w:rsidRPr="00F43CAF">
        <w:rPr>
          <w:rFonts w:ascii="Times New Roman" w:hAnsi="Times New Roman"/>
        </w:rPr>
        <w:t xml:space="preserve">» в разделе </w:t>
      </w:r>
      <w:r w:rsidR="00A50480">
        <w:rPr>
          <w:rFonts w:ascii="Times New Roman" w:hAnsi="Times New Roman"/>
        </w:rPr>
        <w:t>4</w:t>
      </w:r>
      <w:r w:rsidRPr="00F43CAF">
        <w:rPr>
          <w:rFonts w:ascii="Times New Roman" w:hAnsi="Times New Roman"/>
        </w:rPr>
        <w:t xml:space="preserve"> Объемы ресурсов, необходимых для реализации Подпрограммы «Мероприятия Подпрограммы» таблицу №1 изложить в следующей редакции:</w:t>
      </w:r>
      <w:r w:rsidRPr="00F43CAF">
        <w:rPr>
          <w:rFonts w:ascii="Times New Roman" w:hAnsi="Times New Roman"/>
          <w:bCs/>
          <w:color w:val="000000"/>
        </w:rPr>
        <w:t xml:space="preserve">  </w:t>
      </w:r>
    </w:p>
    <w:p w:rsidR="00EC5CED" w:rsidRPr="00F43CAF" w:rsidRDefault="00EC5CED" w:rsidP="00EC5CED">
      <w:pPr>
        <w:spacing w:after="0"/>
        <w:ind w:firstLine="360"/>
        <w:jc w:val="center"/>
        <w:rPr>
          <w:rFonts w:ascii="Times New Roman" w:hAnsi="Times New Roman"/>
          <w:bCs/>
          <w:bdr w:val="none" w:sz="0" w:space="0" w:color="auto" w:frame="1"/>
        </w:rPr>
      </w:pPr>
      <w:r w:rsidRPr="00F43CAF">
        <w:rPr>
          <w:rFonts w:ascii="Times New Roman" w:hAnsi="Times New Roman"/>
          <w:b/>
        </w:rPr>
        <w:t>Мероприятия Подпрограммы</w:t>
      </w:r>
    </w:p>
    <w:p w:rsidR="00EC5CED" w:rsidRPr="003548F6" w:rsidRDefault="00EC5CED" w:rsidP="00EC5CED">
      <w:pPr>
        <w:pStyle w:val="a4"/>
        <w:spacing w:after="0"/>
        <w:ind w:left="0"/>
        <w:jc w:val="right"/>
        <w:rPr>
          <w:rFonts w:ascii="Times New Roman" w:hAnsi="Times New Roman"/>
          <w:sz w:val="20"/>
        </w:rPr>
      </w:pPr>
      <w:r w:rsidRPr="003548F6">
        <w:rPr>
          <w:rFonts w:ascii="Times New Roman" w:hAnsi="Times New Roman"/>
          <w:sz w:val="20"/>
        </w:rPr>
        <w:t>Таблица №1</w:t>
      </w:r>
    </w:p>
    <w:tbl>
      <w:tblPr>
        <w:tblW w:w="1049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410"/>
        <w:gridCol w:w="1417"/>
        <w:gridCol w:w="1418"/>
        <w:gridCol w:w="1417"/>
      </w:tblGrid>
      <w:tr w:rsidR="00A50480" w:rsidRPr="006A21B8" w:rsidTr="006D0E98">
        <w:trPr>
          <w:cantSplit/>
          <w:trHeight w:val="2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2027 г.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A50480" w:rsidRPr="006A21B8" w:rsidTr="006D0E98">
        <w:trPr>
          <w:cantSplit/>
          <w:trHeight w:val="20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1 271 817,85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129"/>
        </w:trPr>
        <w:tc>
          <w:tcPr>
            <w:tcW w:w="623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1 271 817,85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10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50480" w:rsidRPr="006A21B8" w:rsidTr="006D0E98">
        <w:trPr>
          <w:cantSplit/>
          <w:trHeight w:val="255"/>
        </w:trPr>
        <w:tc>
          <w:tcPr>
            <w:tcW w:w="382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1 654 524,31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663 194,16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568 052,16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2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173"/>
        </w:trPr>
        <w:tc>
          <w:tcPr>
            <w:tcW w:w="623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1 654 524,31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663 194,16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568 052,16</w:t>
            </w:r>
          </w:p>
        </w:tc>
      </w:tr>
      <w:tr w:rsidR="00A50480" w:rsidRPr="006A21B8" w:rsidTr="006D0E98"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A21B8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50480" w:rsidRPr="006A21B8" w:rsidTr="006D0E98">
        <w:trPr>
          <w:cantSplit/>
          <w:trHeight w:val="394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2544EE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155 651,10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25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383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194"/>
        </w:trPr>
        <w:tc>
          <w:tcPr>
            <w:tcW w:w="623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2544EE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155 651</w:t>
            </w:r>
            <w:r w:rsidR="00D44D71">
              <w:rPr>
                <w:sz w:val="22"/>
                <w:szCs w:val="22"/>
              </w:rPr>
              <w:t>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383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50480" w:rsidRPr="006A21B8" w:rsidTr="006D0E98">
        <w:trPr>
          <w:cantSplit/>
          <w:trHeight w:val="383"/>
        </w:trPr>
        <w:tc>
          <w:tcPr>
            <w:tcW w:w="382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Материальное содержание первичного  воинского учета  на  территориях, где  </w:t>
            </w:r>
            <w:r w:rsidRPr="006A21B8">
              <w:rPr>
                <w:sz w:val="22"/>
                <w:szCs w:val="22"/>
              </w:rPr>
              <w:lastRenderedPageBreak/>
              <w:t>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6159,65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21059,65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27359,65</w:t>
            </w:r>
          </w:p>
        </w:tc>
      </w:tr>
      <w:tr w:rsidR="00A50480" w:rsidRPr="006A21B8" w:rsidTr="006D0E98">
        <w:trPr>
          <w:cantSplit/>
          <w:trHeight w:val="69"/>
        </w:trPr>
        <w:tc>
          <w:tcPr>
            <w:tcW w:w="623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6159,65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21059,65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27359,65</w:t>
            </w:r>
          </w:p>
        </w:tc>
      </w:tr>
      <w:tr w:rsidR="00A50480" w:rsidRPr="006A21B8" w:rsidTr="006D0E98">
        <w:trPr>
          <w:cantSplit/>
          <w:trHeight w:val="38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A21B8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50480" w:rsidRPr="006A21B8" w:rsidTr="006D0E98">
        <w:trPr>
          <w:cantSplit/>
          <w:trHeight w:val="38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A21B8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401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:rsidTr="006D0E98">
        <w:trPr>
          <w:cantSplit/>
          <w:trHeight w:val="381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158 940,35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</w:tr>
      <w:tr w:rsidR="00A50480" w:rsidRPr="006A21B8" w:rsidTr="006D0E98">
        <w:trPr>
          <w:cantSplit/>
          <w:trHeight w:val="65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</w:tr>
      <w:tr w:rsidR="00A50480" w:rsidRPr="006A21B8" w:rsidTr="006D0E98">
        <w:trPr>
          <w:cantSplit/>
          <w:trHeight w:val="381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Межбюджетные трансферты по передаче полномочий</w:t>
            </w:r>
          </w:p>
        </w:tc>
      </w:tr>
      <w:tr w:rsidR="00A50480" w:rsidRPr="006A21B8" w:rsidTr="006D0E98">
        <w:trPr>
          <w:cantSplit/>
          <w:trHeight w:val="381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25 845,98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</w:tr>
      <w:tr w:rsidR="00A50480" w:rsidRPr="006A21B8" w:rsidTr="006D0E98">
        <w:trPr>
          <w:cantSplit/>
          <w:trHeight w:val="381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Проведение выборов депутатов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321 231,00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FA5604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FA5604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A50480" w:rsidRPr="006A21B8" w:rsidTr="006D0E98">
        <w:trPr>
          <w:cantSplit/>
          <w:trHeight w:val="175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347 076,98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</w:tr>
      <w:tr w:rsidR="00A50480" w:rsidRPr="006A21B8" w:rsidTr="006D0E98">
        <w:trPr>
          <w:cantSplit/>
          <w:trHeight w:val="381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3D700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3</w:t>
            </w:r>
            <w:r w:rsidR="003D700D">
              <w:rPr>
                <w:sz w:val="22"/>
                <w:szCs w:val="22"/>
              </w:rPr>
              <w:t> 594 170,24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869 040,14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780 198,14</w:t>
            </w:r>
          </w:p>
        </w:tc>
      </w:tr>
    </w:tbl>
    <w:p w:rsidR="00761921" w:rsidRPr="00F43CAF" w:rsidRDefault="00A50480" w:rsidP="00340285">
      <w:pPr>
        <w:spacing w:after="0"/>
        <w:jc w:val="both"/>
        <w:rPr>
          <w:rFonts w:ascii="Times New Roman" w:hAnsi="Times New Roman"/>
          <w:bCs/>
          <w:bdr w:val="none" w:sz="0" w:space="0" w:color="auto" w:frame="1"/>
        </w:rPr>
      </w:pPr>
      <w:r w:rsidRPr="006A21B8">
        <w:rPr>
          <w:rFonts w:ascii="Times New Roman" w:hAnsi="Times New Roman"/>
          <w:b/>
          <w:bCs/>
          <w:color w:val="000000"/>
        </w:rPr>
        <w:br w:type="textWrapping" w:clear="all"/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>1.</w:t>
      </w:r>
      <w:r w:rsidR="00F86E26">
        <w:rPr>
          <w:rFonts w:ascii="Times New Roman" w:hAnsi="Times New Roman"/>
          <w:bCs/>
          <w:bdr w:val="none" w:sz="0" w:space="0" w:color="auto" w:frame="1"/>
        </w:rPr>
        <w:t>3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. В приложении № </w:t>
      </w:r>
      <w:r>
        <w:rPr>
          <w:rFonts w:ascii="Times New Roman" w:hAnsi="Times New Roman"/>
          <w:bCs/>
          <w:bdr w:val="none" w:sz="0" w:space="0" w:color="auto" w:frame="1"/>
        </w:rPr>
        <w:t>6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к муниципальной  программе «Социально – экономическое развитие сельского поселения </w:t>
      </w:r>
      <w:proofErr w:type="spellStart"/>
      <w:r w:rsidR="00761921" w:rsidRPr="00F43CAF">
        <w:rPr>
          <w:rFonts w:ascii="Times New Roman" w:hAnsi="Times New Roman"/>
          <w:bCs/>
          <w:bdr w:val="none" w:sz="0" w:space="0" w:color="auto" w:frame="1"/>
        </w:rPr>
        <w:t>Кирилловка</w:t>
      </w:r>
      <w:proofErr w:type="spellEnd"/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муниципального района Ставропольский Самарской области  на </w:t>
      </w:r>
      <w:r w:rsidR="00B66141">
        <w:rPr>
          <w:rFonts w:ascii="Times New Roman" w:hAnsi="Times New Roman"/>
          <w:bCs/>
          <w:bdr w:val="none" w:sz="0" w:space="0" w:color="auto" w:frame="1"/>
        </w:rPr>
        <w:t>2025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– </w:t>
      </w:r>
      <w:r w:rsidR="00B66141">
        <w:rPr>
          <w:rFonts w:ascii="Times New Roman" w:hAnsi="Times New Roman"/>
          <w:bCs/>
          <w:bdr w:val="none" w:sz="0" w:space="0" w:color="auto" w:frame="1"/>
        </w:rPr>
        <w:t>2027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</w:t>
      </w:r>
      <w:proofErr w:type="spellStart"/>
      <w:r w:rsidR="00761921" w:rsidRPr="00F43CAF">
        <w:rPr>
          <w:rFonts w:ascii="Times New Roman" w:hAnsi="Times New Roman"/>
          <w:bCs/>
          <w:bdr w:val="none" w:sz="0" w:space="0" w:color="auto" w:frame="1"/>
        </w:rPr>
        <w:t>Кирилловка</w:t>
      </w:r>
      <w:proofErr w:type="spellEnd"/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 муниципального района  Ставропольский Самарской области от 2</w:t>
      </w:r>
      <w:r w:rsidR="008E1169">
        <w:rPr>
          <w:rFonts w:ascii="Times New Roman" w:hAnsi="Times New Roman"/>
          <w:bCs/>
          <w:bdr w:val="none" w:sz="0" w:space="0" w:color="auto" w:frame="1"/>
        </w:rPr>
        <w:t>7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декабря 202</w:t>
      </w:r>
      <w:r w:rsidR="008E1169">
        <w:rPr>
          <w:rFonts w:ascii="Times New Roman" w:hAnsi="Times New Roman"/>
          <w:bCs/>
          <w:bdr w:val="none" w:sz="0" w:space="0" w:color="auto" w:frame="1"/>
        </w:rPr>
        <w:t>4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года № </w:t>
      </w:r>
      <w:r w:rsidR="008E1169">
        <w:rPr>
          <w:rFonts w:ascii="Times New Roman" w:hAnsi="Times New Roman"/>
          <w:bCs/>
          <w:bdr w:val="none" w:sz="0" w:space="0" w:color="auto" w:frame="1"/>
        </w:rPr>
        <w:t>57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, в подпрограмме № </w:t>
      </w:r>
      <w:r>
        <w:rPr>
          <w:rFonts w:ascii="Times New Roman" w:hAnsi="Times New Roman"/>
          <w:bCs/>
          <w:bdr w:val="none" w:sz="0" w:space="0" w:color="auto" w:frame="1"/>
        </w:rPr>
        <w:t>6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«</w:t>
      </w:r>
      <w:r w:rsidRPr="006A21B8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proofErr w:type="spellStart"/>
      <w:r w:rsidRPr="006A21B8">
        <w:rPr>
          <w:rFonts w:ascii="Times New Roman" w:hAnsi="Times New Roman"/>
        </w:rPr>
        <w:t>Кирилловка</w:t>
      </w:r>
      <w:proofErr w:type="spellEnd"/>
      <w:r w:rsidRPr="006A21B8">
        <w:rPr>
          <w:rFonts w:ascii="Times New Roman" w:hAnsi="Times New Roman"/>
        </w:rPr>
        <w:t xml:space="preserve"> муниципального района Ставропольский Самарской области на 2025 - 2027 годы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>», (далее - Подпрограмма), «Источники и объемы финансирования Подпрограммы»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63"/>
      </w:tblGrid>
      <w:tr w:rsidR="00761921" w:rsidRPr="00F43CAF" w:rsidTr="00C34366">
        <w:trPr>
          <w:trHeight w:val="141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921" w:rsidRPr="00F43CAF" w:rsidRDefault="00761921" w:rsidP="0034028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921" w:rsidRPr="00F43CAF" w:rsidRDefault="00761921" w:rsidP="00340285">
            <w:pPr>
              <w:spacing w:after="0"/>
              <w:jc w:val="both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proofErr w:type="spellStart"/>
            <w:r w:rsidRPr="00F43CAF">
              <w:rPr>
                <w:rFonts w:ascii="Times New Roman" w:hAnsi="Times New Roman"/>
              </w:rPr>
              <w:t>Кирилловка</w:t>
            </w:r>
            <w:proofErr w:type="spellEnd"/>
            <w:r w:rsidRPr="00F43CAF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61921" w:rsidRPr="00F43CAF" w:rsidRDefault="00761921" w:rsidP="00340285">
            <w:pPr>
              <w:spacing w:after="0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F13F37">
              <w:rPr>
                <w:rFonts w:ascii="Times New Roman" w:hAnsi="Times New Roman"/>
              </w:rPr>
              <w:t>47</w:t>
            </w:r>
            <w:r w:rsidR="006458E8">
              <w:rPr>
                <w:rFonts w:ascii="Times New Roman" w:hAnsi="Times New Roman"/>
              </w:rPr>
              <w:t xml:space="preserve"> </w:t>
            </w:r>
            <w:proofErr w:type="gramStart"/>
            <w:r w:rsidR="006458E8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 xml:space="preserve"> </w:t>
            </w:r>
            <w:r w:rsidR="00790EDB">
              <w:rPr>
                <w:rFonts w:ascii="Times New Roman" w:hAnsi="Times New Roman"/>
              </w:rPr>
              <w:t xml:space="preserve"> руб.</w:t>
            </w:r>
            <w:proofErr w:type="gramEnd"/>
            <w:r w:rsidR="00790EDB">
              <w:rPr>
                <w:rFonts w:ascii="Times New Roman" w:hAnsi="Times New Roman"/>
              </w:rPr>
              <w:t xml:space="preserve"> </w:t>
            </w:r>
            <w:r w:rsidR="006458E8">
              <w:rPr>
                <w:rFonts w:ascii="Times New Roman" w:hAnsi="Times New Roman"/>
              </w:rPr>
              <w:t>00</w:t>
            </w:r>
            <w:r w:rsidRPr="00F43CAF">
              <w:rPr>
                <w:rFonts w:ascii="Times New Roman" w:hAnsi="Times New Roman"/>
              </w:rPr>
              <w:t xml:space="preserve"> коп. </w:t>
            </w:r>
          </w:p>
          <w:p w:rsidR="00761921" w:rsidRPr="00F43CAF" w:rsidRDefault="00B66141" w:rsidP="003402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="00761921" w:rsidRPr="00F43CAF">
              <w:rPr>
                <w:rFonts w:ascii="Times New Roman" w:hAnsi="Times New Roman"/>
              </w:rPr>
              <w:t xml:space="preserve"> год – </w:t>
            </w:r>
            <w:r w:rsidR="00F13F37">
              <w:rPr>
                <w:rFonts w:ascii="Times New Roman" w:hAnsi="Times New Roman"/>
              </w:rPr>
              <w:t>47</w:t>
            </w:r>
            <w:r w:rsidR="006458E8">
              <w:rPr>
                <w:rFonts w:ascii="Times New Roman" w:hAnsi="Times New Roman"/>
              </w:rPr>
              <w:t xml:space="preserve"> </w:t>
            </w:r>
            <w:proofErr w:type="gramStart"/>
            <w:r w:rsidR="006458E8">
              <w:rPr>
                <w:rFonts w:ascii="Times New Roman" w:hAnsi="Times New Roman"/>
              </w:rPr>
              <w:t>000</w:t>
            </w:r>
            <w:r w:rsidR="00DE1F25">
              <w:rPr>
                <w:rFonts w:ascii="Times New Roman" w:hAnsi="Times New Roman"/>
              </w:rPr>
              <w:t xml:space="preserve">  руб.</w:t>
            </w:r>
            <w:proofErr w:type="gramEnd"/>
            <w:r w:rsidR="00DE1F25">
              <w:rPr>
                <w:rFonts w:ascii="Times New Roman" w:hAnsi="Times New Roman"/>
              </w:rPr>
              <w:t xml:space="preserve"> </w:t>
            </w:r>
            <w:r w:rsidR="006458E8">
              <w:rPr>
                <w:rFonts w:ascii="Times New Roman" w:hAnsi="Times New Roman"/>
              </w:rPr>
              <w:t xml:space="preserve">00 </w:t>
            </w:r>
            <w:r w:rsidR="00761921" w:rsidRPr="00F43CAF">
              <w:rPr>
                <w:rFonts w:ascii="Times New Roman" w:hAnsi="Times New Roman"/>
              </w:rPr>
              <w:t xml:space="preserve"> коп.;</w:t>
            </w:r>
          </w:p>
          <w:p w:rsidR="00761921" w:rsidRPr="00F43CAF" w:rsidRDefault="00B66141" w:rsidP="003402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761921" w:rsidRPr="00F43CAF">
              <w:rPr>
                <w:rFonts w:ascii="Times New Roman" w:hAnsi="Times New Roman"/>
              </w:rPr>
              <w:t xml:space="preserve"> год – </w:t>
            </w:r>
            <w:r w:rsidR="006458E8">
              <w:rPr>
                <w:rFonts w:ascii="Times New Roman" w:hAnsi="Times New Roman"/>
              </w:rPr>
              <w:t>0</w:t>
            </w:r>
            <w:r w:rsidR="00761921" w:rsidRPr="00F43CAF">
              <w:rPr>
                <w:rFonts w:ascii="Times New Roman" w:hAnsi="Times New Roman"/>
              </w:rPr>
              <w:t xml:space="preserve"> руб. 00 коп.;</w:t>
            </w:r>
          </w:p>
          <w:p w:rsidR="00761921" w:rsidRPr="00F43CAF" w:rsidRDefault="00B66141" w:rsidP="006458E8">
            <w:pPr>
              <w:suppressAutoHyphens/>
              <w:autoSpaceDE w:val="0"/>
              <w:spacing w:after="0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2027</w:t>
            </w:r>
            <w:r w:rsidR="00761921" w:rsidRPr="00F43CAF">
              <w:rPr>
                <w:rFonts w:ascii="Times New Roman" w:eastAsia="Calibri" w:hAnsi="Times New Roman"/>
                <w:lang w:eastAsia="ar-SA"/>
              </w:rPr>
              <w:t xml:space="preserve"> год – </w:t>
            </w:r>
            <w:r w:rsidR="006458E8">
              <w:rPr>
                <w:rFonts w:ascii="Times New Roman" w:hAnsi="Times New Roman"/>
              </w:rPr>
              <w:t>0</w:t>
            </w:r>
            <w:r w:rsidR="00761921" w:rsidRPr="00F43CAF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:rsidR="00761921" w:rsidRPr="00F43CAF" w:rsidRDefault="00761921" w:rsidP="00340285">
      <w:pPr>
        <w:spacing w:after="0"/>
        <w:jc w:val="both"/>
        <w:rPr>
          <w:rFonts w:ascii="Times New Roman" w:hAnsi="Times New Roman"/>
        </w:rPr>
      </w:pPr>
      <w:r w:rsidRPr="00F43CAF">
        <w:rPr>
          <w:rFonts w:ascii="Times New Roman" w:hAnsi="Times New Roman"/>
          <w:bCs/>
          <w:bdr w:val="none" w:sz="0" w:space="0" w:color="auto" w:frame="1"/>
        </w:rPr>
        <w:t>1.</w:t>
      </w:r>
      <w:r w:rsidR="00F86E26">
        <w:rPr>
          <w:rFonts w:ascii="Times New Roman" w:hAnsi="Times New Roman"/>
          <w:bCs/>
          <w:bdr w:val="none" w:sz="0" w:space="0" w:color="auto" w:frame="1"/>
        </w:rPr>
        <w:t>3</w:t>
      </w:r>
      <w:r w:rsidRPr="00F43CAF">
        <w:rPr>
          <w:rFonts w:ascii="Times New Roman" w:hAnsi="Times New Roman"/>
          <w:bCs/>
          <w:bdr w:val="none" w:sz="0" w:space="0" w:color="auto" w:frame="1"/>
        </w:rPr>
        <w:t>.1. В приложении №</w:t>
      </w:r>
      <w:r w:rsidR="00A50480">
        <w:rPr>
          <w:rFonts w:ascii="Times New Roman" w:hAnsi="Times New Roman"/>
          <w:bCs/>
          <w:bdr w:val="none" w:sz="0" w:space="0" w:color="auto" w:frame="1"/>
        </w:rPr>
        <w:t>6</w:t>
      </w:r>
      <w:r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</w:t>
      </w:r>
      <w:proofErr w:type="spellStart"/>
      <w:r w:rsidRPr="00F43CAF">
        <w:rPr>
          <w:rFonts w:ascii="Times New Roman" w:hAnsi="Times New Roman"/>
          <w:color w:val="000000"/>
        </w:rPr>
        <w:t>Кирилловка</w:t>
      </w:r>
      <w:proofErr w:type="spellEnd"/>
      <w:r w:rsidRPr="00F43CAF"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 на </w:t>
      </w:r>
      <w:r w:rsidR="00B66141">
        <w:rPr>
          <w:rFonts w:ascii="Times New Roman" w:hAnsi="Times New Roman"/>
          <w:color w:val="000000"/>
        </w:rPr>
        <w:t>2025</w:t>
      </w:r>
      <w:r w:rsidRPr="00F43CAF">
        <w:rPr>
          <w:rFonts w:ascii="Times New Roman" w:hAnsi="Times New Roman"/>
          <w:color w:val="000000"/>
        </w:rPr>
        <w:t xml:space="preserve"> – </w:t>
      </w:r>
      <w:r w:rsidR="00B66141">
        <w:rPr>
          <w:rFonts w:ascii="Times New Roman" w:hAnsi="Times New Roman"/>
          <w:color w:val="000000"/>
        </w:rPr>
        <w:t>2027</w:t>
      </w:r>
      <w:r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</w:t>
      </w:r>
      <w:proofErr w:type="spellStart"/>
      <w:r w:rsidRPr="00F43CAF">
        <w:rPr>
          <w:rFonts w:ascii="Times New Roman" w:hAnsi="Times New Roman"/>
          <w:color w:val="000000"/>
        </w:rPr>
        <w:t>Кирилловка</w:t>
      </w:r>
      <w:proofErr w:type="spellEnd"/>
      <w:r w:rsidRPr="00F43CAF">
        <w:rPr>
          <w:rFonts w:ascii="Times New Roman" w:hAnsi="Times New Roman"/>
          <w:color w:val="000000"/>
        </w:rPr>
        <w:t xml:space="preserve">  муниципального района  Ставропольский Самарской области от 2</w:t>
      </w:r>
      <w:r w:rsidR="00790EDB">
        <w:rPr>
          <w:rFonts w:ascii="Times New Roman" w:hAnsi="Times New Roman"/>
          <w:color w:val="000000"/>
        </w:rPr>
        <w:t>7 декабря 2024 года № 57</w:t>
      </w:r>
      <w:r w:rsidRPr="00F43CAF">
        <w:rPr>
          <w:rFonts w:ascii="Times New Roman" w:hAnsi="Times New Roman"/>
          <w:color w:val="000000"/>
        </w:rPr>
        <w:t>, в подпрограмме №</w:t>
      </w:r>
      <w:r w:rsidR="00A50480">
        <w:rPr>
          <w:rFonts w:ascii="Times New Roman" w:hAnsi="Times New Roman"/>
          <w:color w:val="000000"/>
        </w:rPr>
        <w:t>6</w:t>
      </w:r>
      <w:r w:rsidRPr="00F43CAF">
        <w:rPr>
          <w:rFonts w:ascii="Times New Roman" w:hAnsi="Times New Roman"/>
          <w:color w:val="000000"/>
        </w:rPr>
        <w:t xml:space="preserve"> </w:t>
      </w:r>
      <w:r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="00A50480" w:rsidRPr="006A21B8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proofErr w:type="spellStart"/>
      <w:r w:rsidR="00A50480" w:rsidRPr="006A21B8">
        <w:rPr>
          <w:rFonts w:ascii="Times New Roman" w:hAnsi="Times New Roman"/>
        </w:rPr>
        <w:t>Кирилловка</w:t>
      </w:r>
      <w:proofErr w:type="spellEnd"/>
      <w:r w:rsidR="00A50480" w:rsidRPr="006A21B8">
        <w:rPr>
          <w:rFonts w:ascii="Times New Roman" w:hAnsi="Times New Roman"/>
        </w:rPr>
        <w:t xml:space="preserve"> муниципального района Ставропольский Самарской области на 2025 - 2027 годы</w:t>
      </w:r>
      <w:r w:rsidR="00A066FE">
        <w:rPr>
          <w:rFonts w:ascii="Times New Roman" w:hAnsi="Times New Roman"/>
        </w:rPr>
        <w:t>» в разделе 2</w:t>
      </w:r>
      <w:r w:rsidRPr="00F43CAF">
        <w:rPr>
          <w:rFonts w:ascii="Times New Roman" w:hAnsi="Times New Roman"/>
        </w:rPr>
        <w:t xml:space="preserve"> Объемы ресурсов, необходимых для реализации Подпрограммы «Мероприятия Подпрограммы» таблицу №1 изложить в следующей редакции:</w:t>
      </w:r>
      <w:r w:rsidRPr="00F43CAF">
        <w:rPr>
          <w:rFonts w:ascii="Times New Roman" w:hAnsi="Times New Roman"/>
          <w:bCs/>
          <w:color w:val="000000"/>
        </w:rPr>
        <w:t xml:space="preserve">  </w:t>
      </w:r>
    </w:p>
    <w:p w:rsidR="00A066FE" w:rsidRPr="006A21B8" w:rsidRDefault="00A066FE" w:rsidP="00A066FE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6A21B8">
        <w:rPr>
          <w:rFonts w:ascii="Times New Roman" w:hAnsi="Times New Roman"/>
        </w:rPr>
        <w:t>Мероприятия Подпрограммы</w:t>
      </w:r>
    </w:p>
    <w:p w:rsidR="00A066FE" w:rsidRPr="006A21B8" w:rsidRDefault="00A066FE" w:rsidP="00A066FE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6A21B8">
        <w:rPr>
          <w:rFonts w:ascii="Times New Roman" w:hAnsi="Times New Roman"/>
        </w:rPr>
        <w:t>Таблица №1</w:t>
      </w:r>
    </w:p>
    <w:tbl>
      <w:tblPr>
        <w:tblW w:w="11858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7"/>
        <w:gridCol w:w="2552"/>
        <w:gridCol w:w="1417"/>
        <w:gridCol w:w="1418"/>
        <w:gridCol w:w="1536"/>
        <w:gridCol w:w="1418"/>
      </w:tblGrid>
      <w:tr w:rsidR="00A066FE" w:rsidRPr="006A21B8" w:rsidTr="00F13F37">
        <w:trPr>
          <w:gridAfter w:val="1"/>
          <w:wAfter w:w="1418" w:type="dxa"/>
          <w:cantSplit/>
          <w:trHeight w:val="240"/>
        </w:trPr>
        <w:tc>
          <w:tcPr>
            <w:tcW w:w="35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A066FE" w:rsidRPr="006A21B8" w:rsidTr="00F13F37">
        <w:trPr>
          <w:gridAfter w:val="1"/>
          <w:wAfter w:w="1418" w:type="dxa"/>
          <w:cantSplit/>
          <w:trHeight w:val="341"/>
        </w:trPr>
        <w:tc>
          <w:tcPr>
            <w:tcW w:w="35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2027 г.</w:t>
            </w:r>
          </w:p>
        </w:tc>
      </w:tr>
      <w:tr w:rsidR="00A066FE" w:rsidRPr="006A21B8" w:rsidTr="006D0E98">
        <w:trPr>
          <w:gridAfter w:val="1"/>
          <w:wAfter w:w="1418" w:type="dxa"/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b/>
                <w:sz w:val="22"/>
                <w:szCs w:val="22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A066FE" w:rsidRPr="006A21B8" w:rsidTr="00F13F37">
        <w:trPr>
          <w:gridAfter w:val="1"/>
          <w:wAfter w:w="1418" w:type="dxa"/>
          <w:cantSplit/>
          <w:trHeight w:val="288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Коммунальная инфраструктура - ремонт водопровода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        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   </w:t>
            </w:r>
            <w:r w:rsidR="006458E8">
              <w:rPr>
                <w:sz w:val="22"/>
                <w:szCs w:val="22"/>
              </w:rPr>
              <w:t>15 00</w:t>
            </w: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</w:tr>
      <w:tr w:rsidR="00F13F37" w:rsidRPr="006A21B8" w:rsidTr="0028590E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  <w:tr w:rsidR="00F13F37" w:rsidRPr="006A21B8" w:rsidTr="00F13F37">
        <w:trPr>
          <w:cantSplit/>
          <w:trHeight w:val="45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водонапорной башни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        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F13F37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  <w:p w:rsidR="00F13F37" w:rsidRPr="006A21B8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  <w:tr w:rsidR="00F13F37" w:rsidRPr="006A21B8" w:rsidTr="00F13F37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32 00</w:t>
            </w: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F13F37" w:rsidRPr="006A21B8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  <w:tr w:rsidR="00F13F37" w:rsidRPr="006A21B8" w:rsidTr="006D0E98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3F37" w:rsidRPr="006A21B8" w:rsidRDefault="00F13F37" w:rsidP="006F021F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</w:t>
            </w:r>
            <w:r w:rsidR="006F021F" w:rsidRPr="0061217D">
              <w:rPr>
                <w:rFonts w:ascii="Times New Roman" w:hAnsi="Times New Roman"/>
              </w:rPr>
              <w:t>47</w:t>
            </w:r>
            <w:r w:rsidRPr="0061217D">
              <w:rPr>
                <w:rFonts w:ascii="Times New Roman" w:hAnsi="Times New Roman"/>
              </w:rPr>
              <w:t xml:space="preserve"> 000,00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418" w:type="dxa"/>
          </w:tcPr>
          <w:p w:rsidR="00F13F37" w:rsidRPr="006A21B8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</w:tbl>
    <w:p w:rsidR="00A066FE" w:rsidRPr="006A21B8" w:rsidRDefault="00A066FE" w:rsidP="00A066F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</w:rPr>
      </w:pPr>
    </w:p>
    <w:p w:rsidR="00340285" w:rsidRPr="003509EF" w:rsidRDefault="00340285" w:rsidP="00340285">
      <w:pPr>
        <w:spacing w:after="0"/>
        <w:jc w:val="both"/>
        <w:rPr>
          <w:rFonts w:ascii="Times New Roman" w:hAnsi="Times New Roman"/>
          <w:color w:val="000000"/>
        </w:rPr>
      </w:pPr>
      <w:r w:rsidRPr="003509EF">
        <w:rPr>
          <w:rFonts w:ascii="Times New Roman" w:hAnsi="Times New Roman"/>
          <w:color w:val="000000"/>
        </w:rPr>
        <w:t>1.</w:t>
      </w:r>
      <w:r w:rsidR="00A066FE">
        <w:rPr>
          <w:rFonts w:ascii="Times New Roman" w:hAnsi="Times New Roman"/>
          <w:color w:val="000000"/>
        </w:rPr>
        <w:t>5</w:t>
      </w:r>
      <w:r w:rsidRPr="003509EF">
        <w:rPr>
          <w:rFonts w:ascii="Times New Roman" w:hAnsi="Times New Roman"/>
          <w:color w:val="000000"/>
        </w:rPr>
        <w:t xml:space="preserve">. В приложении № 7 к муниципальной  программе «Социально – экономическое развитие сельского поселения </w:t>
      </w:r>
      <w:proofErr w:type="spellStart"/>
      <w:r w:rsidRPr="003509EF">
        <w:rPr>
          <w:rFonts w:ascii="Times New Roman" w:hAnsi="Times New Roman"/>
          <w:color w:val="000000"/>
        </w:rPr>
        <w:t>Кирилловка</w:t>
      </w:r>
      <w:proofErr w:type="spellEnd"/>
      <w:r w:rsidRPr="003509EF"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 на </w:t>
      </w:r>
      <w:r w:rsidR="00B66141">
        <w:rPr>
          <w:rFonts w:ascii="Times New Roman" w:hAnsi="Times New Roman"/>
          <w:color w:val="000000"/>
        </w:rPr>
        <w:t>2025</w:t>
      </w:r>
      <w:r w:rsidRPr="003509EF">
        <w:rPr>
          <w:rFonts w:ascii="Times New Roman" w:hAnsi="Times New Roman"/>
          <w:color w:val="000000"/>
        </w:rPr>
        <w:t xml:space="preserve"> – </w:t>
      </w:r>
      <w:r w:rsidR="00B66141">
        <w:rPr>
          <w:rFonts w:ascii="Times New Roman" w:hAnsi="Times New Roman"/>
          <w:color w:val="000000"/>
        </w:rPr>
        <w:t>2027</w:t>
      </w:r>
      <w:r w:rsidRPr="003509E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</w:t>
      </w:r>
      <w:proofErr w:type="spellStart"/>
      <w:r w:rsidRPr="003509EF">
        <w:rPr>
          <w:rFonts w:ascii="Times New Roman" w:hAnsi="Times New Roman"/>
          <w:color w:val="000000"/>
        </w:rPr>
        <w:t>Кирилловка</w:t>
      </w:r>
      <w:proofErr w:type="spellEnd"/>
      <w:r w:rsidRPr="003509EF">
        <w:rPr>
          <w:rFonts w:ascii="Times New Roman" w:hAnsi="Times New Roman"/>
          <w:color w:val="000000"/>
        </w:rPr>
        <w:t xml:space="preserve">  муниципального района  Ставропольский Самарской области от 2</w:t>
      </w:r>
      <w:r w:rsidR="00CF6937">
        <w:rPr>
          <w:rFonts w:ascii="Times New Roman" w:hAnsi="Times New Roman"/>
          <w:color w:val="000000"/>
        </w:rPr>
        <w:t>7 декабря 2024 года № 57</w:t>
      </w:r>
      <w:r w:rsidRPr="003509EF">
        <w:rPr>
          <w:rFonts w:ascii="Times New Roman" w:hAnsi="Times New Roman"/>
          <w:color w:val="000000"/>
        </w:rPr>
        <w:t>, в подпрограмме № 7 «</w:t>
      </w:r>
      <w:r w:rsidRPr="003509EF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3509EF">
        <w:rPr>
          <w:rFonts w:ascii="Times New Roman" w:hAnsi="Times New Roman"/>
        </w:rPr>
        <w:t xml:space="preserve"> поселения </w:t>
      </w:r>
      <w:proofErr w:type="spellStart"/>
      <w:r w:rsidRPr="003509EF">
        <w:rPr>
          <w:rFonts w:ascii="Times New Roman" w:hAnsi="Times New Roman"/>
        </w:rPr>
        <w:t>Кирилловка</w:t>
      </w:r>
      <w:proofErr w:type="spellEnd"/>
      <w:r w:rsidRPr="003509EF">
        <w:rPr>
          <w:rFonts w:ascii="Times New Roman" w:hAnsi="Times New Roman"/>
        </w:rPr>
        <w:t xml:space="preserve"> муниципального района Ставропольский Самарской области на </w:t>
      </w:r>
      <w:r w:rsidR="00B66141">
        <w:rPr>
          <w:rFonts w:ascii="Times New Roman" w:hAnsi="Times New Roman"/>
        </w:rPr>
        <w:t>2025</w:t>
      </w:r>
      <w:r w:rsidRPr="003509EF">
        <w:rPr>
          <w:rFonts w:ascii="Times New Roman" w:hAnsi="Times New Roman"/>
        </w:rPr>
        <w:t>-</w:t>
      </w:r>
      <w:r w:rsidR="00B66141">
        <w:rPr>
          <w:rFonts w:ascii="Times New Roman" w:hAnsi="Times New Roman"/>
        </w:rPr>
        <w:t>2027</w:t>
      </w:r>
      <w:r w:rsidRPr="003509EF">
        <w:rPr>
          <w:rFonts w:ascii="Times New Roman" w:hAnsi="Times New Roman"/>
        </w:rPr>
        <w:t xml:space="preserve"> годы</w:t>
      </w:r>
      <w:r w:rsidRPr="003509EF">
        <w:rPr>
          <w:rFonts w:ascii="Times New Roman" w:hAnsi="Times New Roman"/>
          <w:color w:val="000000"/>
        </w:rPr>
        <w:t>» (Далее - Подпрограмма), в Паспорте Подпрограммы «Источники и объемы финансирования Подпрограммы» изложить в следующей редакции:</w:t>
      </w:r>
    </w:p>
    <w:tbl>
      <w:tblPr>
        <w:tblW w:w="4932" w:type="pct"/>
        <w:tblCellSpacing w:w="0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62"/>
        <w:gridCol w:w="7852"/>
      </w:tblGrid>
      <w:tr w:rsidR="00340285" w:rsidRPr="003509EF" w:rsidTr="00AC14CE">
        <w:trPr>
          <w:tblCellSpacing w:w="0" w:type="dxa"/>
        </w:trPr>
        <w:tc>
          <w:tcPr>
            <w:tcW w:w="104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40285" w:rsidRPr="003509EF" w:rsidRDefault="00340285" w:rsidP="0034028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509EF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96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40285" w:rsidRPr="003509EF" w:rsidRDefault="00340285" w:rsidP="0034028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3509EF">
              <w:rPr>
                <w:rFonts w:ascii="Times New Roman" w:hAnsi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proofErr w:type="spellStart"/>
            <w:r w:rsidRPr="003509EF">
              <w:rPr>
                <w:rFonts w:ascii="Times New Roman" w:hAnsi="Times New Roman"/>
                <w:lang w:eastAsia="ar-SA"/>
              </w:rPr>
              <w:t>Кирилловка</w:t>
            </w:r>
            <w:proofErr w:type="spellEnd"/>
            <w:r w:rsidRPr="003509EF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40285" w:rsidRPr="003509EF" w:rsidRDefault="00340285" w:rsidP="00340285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 w:rsidRPr="003509E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920716">
              <w:rPr>
                <w:rFonts w:ascii="Times New Roman" w:eastAsia="NotDefSpecial" w:hAnsi="Times New Roman"/>
              </w:rPr>
              <w:t>504 951</w:t>
            </w:r>
            <w:r w:rsidRPr="003509EF">
              <w:rPr>
                <w:rFonts w:ascii="Times New Roman" w:eastAsia="NotDefSpecial" w:hAnsi="Times New Roman"/>
              </w:rPr>
              <w:t xml:space="preserve"> рублей </w:t>
            </w:r>
            <w:r w:rsidR="00920716">
              <w:rPr>
                <w:rFonts w:ascii="Times New Roman" w:eastAsia="NotDefSpecial" w:hAnsi="Times New Roman"/>
              </w:rPr>
              <w:t>49</w:t>
            </w:r>
            <w:r w:rsidRPr="003509EF">
              <w:rPr>
                <w:rFonts w:ascii="Times New Roman" w:eastAsia="NotDefSpecial" w:hAnsi="Times New Roman"/>
              </w:rPr>
              <w:t xml:space="preserve"> коп.</w:t>
            </w:r>
          </w:p>
          <w:p w:rsidR="00340285" w:rsidRPr="003509EF" w:rsidRDefault="00B66141" w:rsidP="00340285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2025</w:t>
            </w:r>
            <w:r w:rsidR="00340285"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992FB6">
              <w:rPr>
                <w:rFonts w:ascii="Times New Roman" w:eastAsia="NotDefSpecial" w:hAnsi="Times New Roman"/>
              </w:rPr>
              <w:t>504 951</w:t>
            </w:r>
            <w:r w:rsidR="00340285" w:rsidRPr="003509EF">
              <w:rPr>
                <w:rFonts w:ascii="Times New Roman" w:eastAsia="NotDefSpecial" w:hAnsi="Times New Roman"/>
              </w:rPr>
              <w:t xml:space="preserve"> руб. </w:t>
            </w:r>
            <w:r w:rsidR="00992FB6">
              <w:rPr>
                <w:rFonts w:ascii="Times New Roman" w:eastAsia="NotDefSpecial" w:hAnsi="Times New Roman"/>
              </w:rPr>
              <w:t>49</w:t>
            </w:r>
            <w:r w:rsidR="00340285"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:rsidR="00340285" w:rsidRPr="003509EF" w:rsidRDefault="00B66141" w:rsidP="00340285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2026</w:t>
            </w:r>
            <w:r w:rsidR="00340285"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2B5ACC">
              <w:rPr>
                <w:rFonts w:ascii="Times New Roman" w:eastAsia="NotDefSpecial" w:hAnsi="Times New Roman"/>
              </w:rPr>
              <w:t>0</w:t>
            </w:r>
            <w:r w:rsidR="00340285">
              <w:rPr>
                <w:rFonts w:ascii="Times New Roman" w:eastAsia="NotDefSpecial" w:hAnsi="Times New Roman"/>
              </w:rPr>
              <w:t xml:space="preserve"> руб. 0</w:t>
            </w:r>
            <w:r w:rsidR="002B5ACC">
              <w:rPr>
                <w:rFonts w:ascii="Times New Roman" w:eastAsia="NotDefSpecial" w:hAnsi="Times New Roman"/>
              </w:rPr>
              <w:t>0</w:t>
            </w:r>
            <w:r w:rsidR="00340285"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:rsidR="00340285" w:rsidRPr="003509EF" w:rsidRDefault="00B66141" w:rsidP="002B5ACC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otDefSpecial" w:hAnsi="Times New Roman"/>
              </w:rPr>
              <w:t>2027</w:t>
            </w:r>
            <w:r w:rsidR="00340285"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2B5ACC">
              <w:rPr>
                <w:rFonts w:ascii="Times New Roman" w:eastAsia="NotDefSpecial" w:hAnsi="Times New Roman"/>
              </w:rPr>
              <w:t>0</w:t>
            </w:r>
            <w:r w:rsidR="00340285" w:rsidRPr="003509EF">
              <w:rPr>
                <w:rFonts w:ascii="Times New Roman" w:eastAsia="NotDefSpecial" w:hAnsi="Times New Roman"/>
              </w:rPr>
              <w:t xml:space="preserve">  руб.</w:t>
            </w:r>
            <w:r w:rsidR="002B5ACC">
              <w:rPr>
                <w:rFonts w:ascii="Times New Roman" w:eastAsia="NotDefSpecial" w:hAnsi="Times New Roman"/>
              </w:rPr>
              <w:t xml:space="preserve"> 00</w:t>
            </w:r>
            <w:r w:rsidR="00340285" w:rsidRPr="003509EF">
              <w:rPr>
                <w:rFonts w:ascii="Times New Roman" w:eastAsia="NotDefSpecial" w:hAnsi="Times New Roman"/>
              </w:rPr>
              <w:t xml:space="preserve"> коп.</w:t>
            </w:r>
          </w:p>
        </w:tc>
      </w:tr>
    </w:tbl>
    <w:p w:rsidR="005E775A" w:rsidRPr="00F43CAF" w:rsidRDefault="00340285" w:rsidP="005E775A">
      <w:pPr>
        <w:tabs>
          <w:tab w:val="left" w:pos="993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bdr w:val="none" w:sz="0" w:space="0" w:color="auto" w:frame="1"/>
        </w:rPr>
        <w:t>1.</w:t>
      </w:r>
      <w:r w:rsidR="00A066FE">
        <w:rPr>
          <w:rFonts w:ascii="Times New Roman" w:hAnsi="Times New Roman"/>
          <w:bCs/>
          <w:bdr w:val="none" w:sz="0" w:space="0" w:color="auto" w:frame="1"/>
        </w:rPr>
        <w:t>5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.1.  </w:t>
      </w:r>
      <w:r w:rsidR="005E775A">
        <w:rPr>
          <w:rFonts w:ascii="Times New Roman" w:hAnsi="Times New Roman"/>
          <w:bCs/>
          <w:bdr w:val="none" w:sz="0" w:space="0" w:color="auto" w:frame="1"/>
        </w:rPr>
        <w:t>В приложении №7</w:t>
      </w:r>
      <w:r w:rsidR="005E775A"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</w:t>
      </w:r>
      <w:proofErr w:type="spellStart"/>
      <w:r w:rsidR="005E775A" w:rsidRPr="00F43CAF">
        <w:rPr>
          <w:rFonts w:ascii="Times New Roman" w:hAnsi="Times New Roman"/>
          <w:color w:val="000000"/>
        </w:rPr>
        <w:t>Кирилловка</w:t>
      </w:r>
      <w:proofErr w:type="spellEnd"/>
      <w:r w:rsidR="005E775A" w:rsidRPr="00F43CAF"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 на </w:t>
      </w:r>
      <w:r w:rsidR="005E775A">
        <w:rPr>
          <w:rFonts w:ascii="Times New Roman" w:hAnsi="Times New Roman"/>
          <w:color w:val="000000"/>
        </w:rPr>
        <w:t>2025</w:t>
      </w:r>
      <w:r w:rsidR="005E775A" w:rsidRPr="00F43CAF">
        <w:rPr>
          <w:rFonts w:ascii="Times New Roman" w:hAnsi="Times New Roman"/>
          <w:color w:val="000000"/>
        </w:rPr>
        <w:t xml:space="preserve"> – </w:t>
      </w:r>
      <w:r w:rsidR="005E775A">
        <w:rPr>
          <w:rFonts w:ascii="Times New Roman" w:hAnsi="Times New Roman"/>
          <w:color w:val="000000"/>
        </w:rPr>
        <w:t>2027</w:t>
      </w:r>
      <w:r w:rsidR="005E775A"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</w:t>
      </w:r>
      <w:proofErr w:type="spellStart"/>
      <w:r w:rsidR="005E775A" w:rsidRPr="00F43CAF">
        <w:rPr>
          <w:rFonts w:ascii="Times New Roman" w:hAnsi="Times New Roman"/>
          <w:color w:val="000000"/>
        </w:rPr>
        <w:t>Кирилловка</w:t>
      </w:r>
      <w:proofErr w:type="spellEnd"/>
      <w:r w:rsidR="005E775A" w:rsidRPr="00F43CAF">
        <w:rPr>
          <w:rFonts w:ascii="Times New Roman" w:hAnsi="Times New Roman"/>
          <w:color w:val="000000"/>
        </w:rPr>
        <w:t xml:space="preserve">  муниципального района  Ставропольский Самарской области от 2</w:t>
      </w:r>
      <w:r w:rsidR="005E775A">
        <w:rPr>
          <w:rFonts w:ascii="Times New Roman" w:hAnsi="Times New Roman"/>
          <w:color w:val="000000"/>
        </w:rPr>
        <w:t>7 декабря 2024 года № 57, в подпрограмме №7</w:t>
      </w:r>
      <w:r w:rsidR="005E775A" w:rsidRPr="00F43CAF">
        <w:rPr>
          <w:rFonts w:ascii="Times New Roman" w:hAnsi="Times New Roman"/>
          <w:color w:val="000000"/>
        </w:rPr>
        <w:t xml:space="preserve"> </w:t>
      </w:r>
      <w:r w:rsidR="005E775A"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="005E775A" w:rsidRPr="003509EF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5E775A" w:rsidRPr="003509EF">
        <w:rPr>
          <w:rFonts w:ascii="Times New Roman" w:hAnsi="Times New Roman"/>
        </w:rPr>
        <w:t xml:space="preserve"> поселения </w:t>
      </w:r>
      <w:proofErr w:type="spellStart"/>
      <w:r w:rsidR="005E775A" w:rsidRPr="003509EF">
        <w:rPr>
          <w:rFonts w:ascii="Times New Roman" w:hAnsi="Times New Roman"/>
        </w:rPr>
        <w:t>Кирилловка</w:t>
      </w:r>
      <w:proofErr w:type="spellEnd"/>
      <w:r w:rsidR="005E775A" w:rsidRPr="003509EF">
        <w:rPr>
          <w:rFonts w:ascii="Times New Roman" w:hAnsi="Times New Roman"/>
        </w:rPr>
        <w:t xml:space="preserve"> муниципального района Ставропольский Самарской области на </w:t>
      </w:r>
      <w:r w:rsidR="005E775A">
        <w:rPr>
          <w:rFonts w:ascii="Times New Roman" w:hAnsi="Times New Roman"/>
        </w:rPr>
        <w:t>2025</w:t>
      </w:r>
      <w:r w:rsidR="005E775A" w:rsidRPr="003509EF">
        <w:rPr>
          <w:rFonts w:ascii="Times New Roman" w:hAnsi="Times New Roman"/>
        </w:rPr>
        <w:t>-</w:t>
      </w:r>
      <w:r w:rsidR="005E775A">
        <w:rPr>
          <w:rFonts w:ascii="Times New Roman" w:hAnsi="Times New Roman"/>
        </w:rPr>
        <w:t>2027</w:t>
      </w:r>
      <w:r w:rsidR="005E775A" w:rsidRPr="003509EF">
        <w:rPr>
          <w:rFonts w:ascii="Times New Roman" w:hAnsi="Times New Roman"/>
        </w:rPr>
        <w:t xml:space="preserve"> годы</w:t>
      </w:r>
      <w:r w:rsidR="005E775A" w:rsidRPr="00F43CAF">
        <w:rPr>
          <w:rFonts w:ascii="Times New Roman" w:hAnsi="Times New Roman"/>
        </w:rPr>
        <w:t>» в разделе 5 Объемы ресурсов, необходимых для реализации Подпрограммы «Мероприятия Подпрограммы» таблицу №1 изложить в следующей редакции:</w:t>
      </w:r>
      <w:r w:rsidR="005E775A" w:rsidRPr="00F43CAF">
        <w:rPr>
          <w:rFonts w:ascii="Times New Roman" w:hAnsi="Times New Roman"/>
          <w:bCs/>
          <w:color w:val="000000"/>
        </w:rPr>
        <w:t xml:space="preserve">  </w:t>
      </w:r>
    </w:p>
    <w:p w:rsidR="00340285" w:rsidRPr="003509EF" w:rsidRDefault="00340285" w:rsidP="000712D0">
      <w:pPr>
        <w:autoSpaceDE w:val="0"/>
        <w:spacing w:after="0"/>
        <w:jc w:val="center"/>
        <w:rPr>
          <w:rFonts w:ascii="Times New Roman" w:eastAsia="NotDefSpecial" w:hAnsi="Times New Roman"/>
          <w:b/>
        </w:rPr>
      </w:pPr>
      <w:r w:rsidRPr="000712D0">
        <w:rPr>
          <w:rFonts w:ascii="Times New Roman" w:eastAsia="NotDefSpecial" w:hAnsi="Times New Roman"/>
        </w:rPr>
        <w:t xml:space="preserve">«Мероприятия </w:t>
      </w:r>
      <w:proofErr w:type="gramStart"/>
      <w:r w:rsidRPr="000712D0">
        <w:rPr>
          <w:rFonts w:ascii="Times New Roman" w:eastAsia="NotDefSpecial" w:hAnsi="Times New Roman"/>
        </w:rPr>
        <w:t>подпрограммы»</w:t>
      </w:r>
      <w:r w:rsidRPr="003509EF">
        <w:rPr>
          <w:rFonts w:ascii="Times New Roman" w:eastAsia="NotDefSpecial" w:hAnsi="Times New Roman"/>
        </w:rPr>
        <w:t xml:space="preserve">   </w:t>
      </w:r>
      <w:proofErr w:type="gramEnd"/>
      <w:r w:rsidRPr="003509EF">
        <w:rPr>
          <w:rFonts w:ascii="Times New Roman" w:eastAsia="NotDefSpecial" w:hAnsi="Times New Roman"/>
        </w:rPr>
        <w:t xml:space="preserve">                     </w:t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Pr="003509EF">
        <w:rPr>
          <w:rFonts w:ascii="Times New Roman" w:eastAsia="NotDefSpecial" w:hAnsi="Times New Roman"/>
        </w:rPr>
        <w:t xml:space="preserve">                 Таблица 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1417"/>
        <w:gridCol w:w="1418"/>
        <w:gridCol w:w="1417"/>
      </w:tblGrid>
      <w:tr w:rsidR="00340285" w:rsidRPr="00867B2A" w:rsidTr="00340285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867B2A">
              <w:rPr>
                <w:sz w:val="22"/>
                <w:szCs w:val="22"/>
              </w:rPr>
              <w:t>руб. коп.)</w:t>
            </w:r>
          </w:p>
        </w:tc>
      </w:tr>
      <w:tr w:rsidR="00340285" w:rsidRPr="00867B2A" w:rsidTr="00340285">
        <w:trPr>
          <w:cantSplit/>
          <w:trHeight w:val="341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B66141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340285" w:rsidRPr="00867B2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B66141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340285" w:rsidRPr="00867B2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B66141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="00340285" w:rsidRPr="00867B2A">
              <w:rPr>
                <w:sz w:val="22"/>
                <w:szCs w:val="22"/>
              </w:rPr>
              <w:t xml:space="preserve"> г.</w:t>
            </w:r>
          </w:p>
        </w:tc>
      </w:tr>
      <w:tr w:rsidR="00340285" w:rsidRPr="00867B2A" w:rsidTr="00AC14CE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1. Уличное освещение в сельском поселении</w:t>
            </w:r>
          </w:p>
        </w:tc>
      </w:tr>
      <w:tr w:rsidR="00340285" w:rsidRPr="00867B2A" w:rsidTr="00340285">
        <w:trPr>
          <w:cantSplit/>
          <w:trHeight w:val="341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920716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406 996,59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:rsidTr="00340285">
        <w:trPr>
          <w:cantSplit/>
          <w:trHeight w:val="341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920716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406 996,59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:rsidTr="00AC14CE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shd w:val="clear" w:color="auto" w:fill="FFFFFF"/>
              <w:spacing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67B2A">
              <w:rPr>
                <w:sz w:val="22"/>
                <w:szCs w:val="22"/>
              </w:rPr>
              <w:t>. Благоустройство сельского поселения</w:t>
            </w:r>
          </w:p>
          <w:p w:rsidR="00340285" w:rsidRPr="00867B2A" w:rsidRDefault="00340285" w:rsidP="00340285">
            <w:pPr>
              <w:pStyle w:val="ConsPlusCell"/>
              <w:shd w:val="clear" w:color="auto" w:fill="FFFFFF"/>
              <w:spacing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40285" w:rsidRPr="00867B2A" w:rsidTr="00340285">
        <w:trPr>
          <w:cantSplit/>
          <w:trHeight w:val="39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920716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97 954,90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:rsidTr="00340285">
        <w:trPr>
          <w:cantSplit/>
          <w:trHeight w:val="3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920716" w:rsidP="00423F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97 95</w:t>
            </w:r>
            <w:r w:rsidR="00423F5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:rsidTr="00AC14CE">
        <w:trPr>
          <w:cantSplit/>
          <w:trHeight w:val="38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67B2A">
              <w:rPr>
                <w:sz w:val="22"/>
                <w:szCs w:val="22"/>
              </w:rPr>
              <w:t>. Благоустройство сельского поселения за счет стимулирующих субсидий</w:t>
            </w:r>
          </w:p>
        </w:tc>
      </w:tr>
      <w:tr w:rsidR="00340285" w:rsidRPr="00867B2A" w:rsidTr="00340285">
        <w:trPr>
          <w:cantSplit/>
          <w:trHeight w:val="11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867B2A" w:rsidTr="00340285">
        <w:trPr>
          <w:cantSplit/>
          <w:trHeight w:val="55"/>
        </w:trPr>
        <w:tc>
          <w:tcPr>
            <w:tcW w:w="36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867B2A" w:rsidTr="00340285">
        <w:trPr>
          <w:cantSplit/>
          <w:trHeight w:val="291"/>
        </w:trPr>
        <w:tc>
          <w:tcPr>
            <w:tcW w:w="36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867B2A" w:rsidTr="00340285">
        <w:trPr>
          <w:cantSplit/>
          <w:trHeight w:val="3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901EB3" w:rsidTr="00340285">
        <w:trPr>
          <w:cantSplit/>
          <w:trHeight w:val="15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b/>
                <w:sz w:val="22"/>
                <w:szCs w:val="22"/>
              </w:rPr>
            </w:pPr>
            <w:r w:rsidRPr="00867B2A">
              <w:rPr>
                <w:b/>
                <w:sz w:val="22"/>
                <w:szCs w:val="22"/>
              </w:rPr>
              <w:lastRenderedPageBreak/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901EB3" w:rsidRDefault="00920716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504 951,49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901EB3" w:rsidRDefault="002B5ACC" w:rsidP="003402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0285" w:rsidRPr="00901EB3" w:rsidRDefault="002B5ACC" w:rsidP="002B5A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:rsidR="00A471EB" w:rsidRDefault="00A471EB" w:rsidP="00340285">
      <w:pPr>
        <w:spacing w:after="0"/>
        <w:jc w:val="both"/>
        <w:rPr>
          <w:rFonts w:ascii="Times New Roman" w:hAnsi="Times New Roman"/>
          <w:color w:val="000000"/>
        </w:rPr>
      </w:pPr>
    </w:p>
    <w:p w:rsidR="009D7CAB" w:rsidRPr="003509EF" w:rsidRDefault="009D7CAB" w:rsidP="009D7CAB">
      <w:pPr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1.7.</w:t>
      </w:r>
      <w:r w:rsidRPr="003509EF">
        <w:rPr>
          <w:rFonts w:ascii="Times New Roman" w:hAnsi="Times New Roman"/>
          <w:color w:val="000000"/>
        </w:rPr>
        <w:t xml:space="preserve"> В приложении №</w:t>
      </w:r>
      <w:r>
        <w:rPr>
          <w:rFonts w:ascii="Times New Roman" w:hAnsi="Times New Roman"/>
          <w:color w:val="000000"/>
        </w:rPr>
        <w:t xml:space="preserve"> 10 (Б)</w:t>
      </w:r>
      <w:r w:rsidRPr="003509E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</w:t>
      </w:r>
      <w:proofErr w:type="spellStart"/>
      <w:r w:rsidRPr="003509EF">
        <w:rPr>
          <w:rFonts w:ascii="Times New Roman" w:hAnsi="Times New Roman"/>
          <w:color w:val="000000"/>
        </w:rPr>
        <w:t>Кирилловка</w:t>
      </w:r>
      <w:proofErr w:type="spellEnd"/>
      <w:r w:rsidRPr="003509EF"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 на </w:t>
      </w:r>
      <w:r>
        <w:rPr>
          <w:rFonts w:ascii="Times New Roman" w:hAnsi="Times New Roman"/>
          <w:color w:val="000000"/>
        </w:rPr>
        <w:t>2025</w:t>
      </w:r>
      <w:r w:rsidRPr="003509EF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2027</w:t>
      </w:r>
      <w:r w:rsidRPr="003509E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</w:t>
      </w:r>
      <w:proofErr w:type="spellStart"/>
      <w:r w:rsidRPr="003509EF">
        <w:rPr>
          <w:rFonts w:ascii="Times New Roman" w:hAnsi="Times New Roman"/>
          <w:color w:val="000000"/>
        </w:rPr>
        <w:t>Кирилловка</w:t>
      </w:r>
      <w:proofErr w:type="spellEnd"/>
      <w:r w:rsidRPr="003509EF">
        <w:rPr>
          <w:rFonts w:ascii="Times New Roman" w:hAnsi="Times New Roman"/>
          <w:color w:val="000000"/>
        </w:rPr>
        <w:t xml:space="preserve">  муниципального района  Ставропольский Самарской области от 2</w:t>
      </w:r>
      <w:r>
        <w:rPr>
          <w:rFonts w:ascii="Times New Roman" w:hAnsi="Times New Roman"/>
          <w:color w:val="000000"/>
        </w:rPr>
        <w:t>7 декабря 2024 года № 57</w:t>
      </w:r>
      <w:r w:rsidRPr="003509EF">
        <w:rPr>
          <w:rFonts w:ascii="Times New Roman" w:hAnsi="Times New Roman"/>
          <w:color w:val="000000"/>
        </w:rPr>
        <w:t xml:space="preserve">, в подпрограмме № </w:t>
      </w:r>
      <w:r>
        <w:rPr>
          <w:rFonts w:ascii="Times New Roman" w:hAnsi="Times New Roman"/>
          <w:color w:val="000000"/>
        </w:rPr>
        <w:t>10(</w:t>
      </w:r>
      <w:r w:rsidR="006D2CD4">
        <w:rPr>
          <w:rFonts w:ascii="Times New Roman" w:hAnsi="Times New Roman"/>
          <w:color w:val="000000"/>
        </w:rPr>
        <w:t>Б</w:t>
      </w:r>
      <w:r>
        <w:rPr>
          <w:rFonts w:ascii="Times New Roman" w:hAnsi="Times New Roman"/>
          <w:color w:val="000000"/>
        </w:rPr>
        <w:t>)</w:t>
      </w:r>
      <w:r w:rsidRPr="003509EF">
        <w:rPr>
          <w:rFonts w:ascii="Times New Roman" w:hAnsi="Times New Roman"/>
          <w:color w:val="000000"/>
        </w:rPr>
        <w:t xml:space="preserve"> «</w:t>
      </w:r>
      <w:r w:rsidR="006D2CD4" w:rsidRPr="006A21B8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="006D2CD4" w:rsidRPr="006A21B8">
        <w:rPr>
          <w:rFonts w:ascii="Times New Roman" w:eastAsia="Calibri" w:hAnsi="Times New Roman"/>
          <w:bCs/>
        </w:rPr>
        <w:t>для осуществления деятельности</w:t>
      </w:r>
      <w:r w:rsidR="006D2CD4" w:rsidRPr="006A21B8">
        <w:rPr>
          <w:rFonts w:ascii="Times New Roman" w:eastAsia="Calibri" w:hAnsi="Times New Roman"/>
          <w:lang w:eastAsia="ar-SA"/>
        </w:rPr>
        <w:t xml:space="preserve"> администрации сельского поселения </w:t>
      </w:r>
      <w:proofErr w:type="spellStart"/>
      <w:r w:rsidR="006D2CD4" w:rsidRPr="006A21B8">
        <w:rPr>
          <w:rFonts w:ascii="Times New Roman" w:eastAsia="Calibri" w:hAnsi="Times New Roman"/>
          <w:lang w:eastAsia="ar-SA"/>
        </w:rPr>
        <w:t>Кирилловка</w:t>
      </w:r>
      <w:proofErr w:type="spellEnd"/>
      <w:r w:rsidR="006D2CD4" w:rsidRPr="006A21B8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3509EF">
        <w:rPr>
          <w:rFonts w:ascii="Times New Roman" w:hAnsi="Times New Roman"/>
          <w:color w:val="000000"/>
        </w:rPr>
        <w:t>» (Далее - Подпрограмма), в Паспорте Подпрограммы «Источники и объемы финансирования Подпрограммы» изложить в следующей редакции:</w:t>
      </w:r>
    </w:p>
    <w:tbl>
      <w:tblPr>
        <w:tblW w:w="4930" w:type="pct"/>
        <w:tblCellSpacing w:w="0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61"/>
        <w:gridCol w:w="7849"/>
      </w:tblGrid>
      <w:tr w:rsidR="009D7CAB" w:rsidRPr="003509EF" w:rsidTr="0028590E">
        <w:trPr>
          <w:tblCellSpacing w:w="0" w:type="dxa"/>
        </w:trPr>
        <w:tc>
          <w:tcPr>
            <w:tcW w:w="104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7CAB" w:rsidRPr="003509EF" w:rsidRDefault="009D7CAB" w:rsidP="006D0E9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509EF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96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7CAB" w:rsidRPr="003509EF" w:rsidRDefault="009D7CAB" w:rsidP="006D0E98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3509EF">
              <w:rPr>
                <w:rFonts w:ascii="Times New Roman" w:hAnsi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proofErr w:type="spellStart"/>
            <w:r w:rsidRPr="003509EF">
              <w:rPr>
                <w:rFonts w:ascii="Times New Roman" w:hAnsi="Times New Roman"/>
                <w:lang w:eastAsia="ar-SA"/>
              </w:rPr>
              <w:t>Кирилловка</w:t>
            </w:r>
            <w:proofErr w:type="spellEnd"/>
            <w:r w:rsidRPr="003509EF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D7CAB" w:rsidRPr="003509EF" w:rsidRDefault="009D7CAB" w:rsidP="006D0E98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 w:rsidRPr="003509E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B00F0A">
              <w:rPr>
                <w:rFonts w:ascii="Times New Roman" w:eastAsia="NotDefSpecial" w:hAnsi="Times New Roman"/>
              </w:rPr>
              <w:t>1 999 757</w:t>
            </w:r>
            <w:r w:rsidRPr="003509EF">
              <w:rPr>
                <w:rFonts w:ascii="Times New Roman" w:eastAsia="NotDefSpecial" w:hAnsi="Times New Roman"/>
              </w:rPr>
              <w:t xml:space="preserve"> рублей </w:t>
            </w:r>
            <w:r w:rsidR="003F0BA4">
              <w:rPr>
                <w:rFonts w:ascii="Times New Roman" w:eastAsia="NotDefSpecial" w:hAnsi="Times New Roman"/>
              </w:rPr>
              <w:t>4</w:t>
            </w:r>
            <w:r>
              <w:rPr>
                <w:rFonts w:ascii="Times New Roman" w:eastAsia="NotDefSpecial" w:hAnsi="Times New Roman"/>
              </w:rPr>
              <w:t>4</w:t>
            </w:r>
            <w:r w:rsidRPr="003509EF">
              <w:rPr>
                <w:rFonts w:ascii="Times New Roman" w:eastAsia="NotDefSpecial" w:hAnsi="Times New Roman"/>
              </w:rPr>
              <w:t xml:space="preserve"> коп.</w:t>
            </w:r>
          </w:p>
          <w:p w:rsidR="009D7CAB" w:rsidRPr="003509EF" w:rsidRDefault="009D7CAB" w:rsidP="006D0E98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2025</w:t>
            </w:r>
            <w:r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B00F0A">
              <w:rPr>
                <w:rFonts w:ascii="Times New Roman" w:eastAsia="NotDefSpecial" w:hAnsi="Times New Roman"/>
              </w:rPr>
              <w:t>693 812</w:t>
            </w:r>
            <w:r w:rsidRPr="003509EF">
              <w:rPr>
                <w:rFonts w:ascii="Times New Roman" w:eastAsia="NotDefSpecial" w:hAnsi="Times New Roman"/>
              </w:rPr>
              <w:t xml:space="preserve"> руб. </w:t>
            </w:r>
            <w:r w:rsidR="003F0BA4">
              <w:rPr>
                <w:rFonts w:ascii="Times New Roman" w:eastAsia="NotDefSpecial" w:hAnsi="Times New Roman"/>
              </w:rPr>
              <w:t>48</w:t>
            </w:r>
            <w:r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:rsidR="009D7CAB" w:rsidRPr="003509EF" w:rsidRDefault="009D7CAB" w:rsidP="006D0E98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2026</w:t>
            </w:r>
            <w:r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3F0BA4">
              <w:rPr>
                <w:rFonts w:ascii="Times New Roman" w:eastAsia="NotDefSpecial" w:hAnsi="Times New Roman"/>
              </w:rPr>
              <w:t>652 972 руб. 48</w:t>
            </w:r>
            <w:r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:rsidR="009D7CAB" w:rsidRPr="003509EF" w:rsidRDefault="009D7CAB" w:rsidP="003F0BA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otDefSpecial" w:hAnsi="Times New Roman"/>
              </w:rPr>
              <w:t>2027</w:t>
            </w:r>
            <w:r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3F0BA4">
              <w:rPr>
                <w:rFonts w:ascii="Times New Roman" w:eastAsia="NotDefSpecial" w:hAnsi="Times New Roman"/>
              </w:rPr>
              <w:t xml:space="preserve"> 652 972</w:t>
            </w:r>
            <w:r w:rsidRPr="003509EF">
              <w:rPr>
                <w:rFonts w:ascii="Times New Roman" w:eastAsia="NotDefSpecial" w:hAnsi="Times New Roman"/>
              </w:rPr>
              <w:t xml:space="preserve">  руб.</w:t>
            </w:r>
            <w:r w:rsidR="003F0BA4">
              <w:rPr>
                <w:rFonts w:ascii="Times New Roman" w:eastAsia="NotDefSpecial" w:hAnsi="Times New Roman"/>
              </w:rPr>
              <w:t xml:space="preserve"> 48</w:t>
            </w:r>
            <w:r w:rsidRPr="003509EF">
              <w:rPr>
                <w:rFonts w:ascii="Times New Roman" w:eastAsia="NotDefSpecial" w:hAnsi="Times New Roman"/>
              </w:rPr>
              <w:t xml:space="preserve"> коп.</w:t>
            </w:r>
          </w:p>
        </w:tc>
      </w:tr>
    </w:tbl>
    <w:p w:rsidR="009D7CAB" w:rsidRPr="003509EF" w:rsidRDefault="009D7CAB" w:rsidP="009D7CAB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bdr w:val="none" w:sz="0" w:space="0" w:color="auto" w:frame="1"/>
        </w:rPr>
      </w:pPr>
      <w:r>
        <w:rPr>
          <w:rFonts w:ascii="Times New Roman" w:hAnsi="Times New Roman"/>
          <w:bCs/>
          <w:bdr w:val="none" w:sz="0" w:space="0" w:color="auto" w:frame="1"/>
        </w:rPr>
        <w:t>1.6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.1.  </w:t>
      </w:r>
      <w:r>
        <w:rPr>
          <w:rFonts w:ascii="Times New Roman" w:hAnsi="Times New Roman"/>
          <w:bCs/>
          <w:bdr w:val="none" w:sz="0" w:space="0" w:color="auto" w:frame="1"/>
        </w:rPr>
        <w:t>В приложении №10 (</w:t>
      </w:r>
      <w:r w:rsidR="006D2CD4">
        <w:rPr>
          <w:rFonts w:ascii="Times New Roman" w:hAnsi="Times New Roman"/>
          <w:bCs/>
          <w:bdr w:val="none" w:sz="0" w:space="0" w:color="auto" w:frame="1"/>
        </w:rPr>
        <w:t>Б</w:t>
      </w:r>
      <w:r>
        <w:rPr>
          <w:rFonts w:ascii="Times New Roman" w:hAnsi="Times New Roman"/>
          <w:bCs/>
          <w:bdr w:val="none" w:sz="0" w:space="0" w:color="auto" w:frame="1"/>
        </w:rPr>
        <w:t>)</w:t>
      </w:r>
      <w:r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</w:t>
      </w:r>
      <w:proofErr w:type="spellStart"/>
      <w:r w:rsidRPr="00F43CAF">
        <w:rPr>
          <w:rFonts w:ascii="Times New Roman" w:hAnsi="Times New Roman"/>
          <w:color w:val="000000"/>
        </w:rPr>
        <w:t>Кирилловка</w:t>
      </w:r>
      <w:proofErr w:type="spellEnd"/>
      <w:r w:rsidRPr="00F43CAF"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 на </w:t>
      </w:r>
      <w:r>
        <w:rPr>
          <w:rFonts w:ascii="Times New Roman" w:hAnsi="Times New Roman"/>
          <w:color w:val="000000"/>
        </w:rPr>
        <w:t>2025</w:t>
      </w:r>
      <w:r w:rsidRPr="00F43CAF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2027</w:t>
      </w:r>
      <w:r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</w:t>
      </w:r>
      <w:proofErr w:type="spellStart"/>
      <w:r w:rsidRPr="00F43CAF">
        <w:rPr>
          <w:rFonts w:ascii="Times New Roman" w:hAnsi="Times New Roman"/>
          <w:color w:val="000000"/>
        </w:rPr>
        <w:t>Кирилловка</w:t>
      </w:r>
      <w:proofErr w:type="spellEnd"/>
      <w:r w:rsidRPr="00F43CAF">
        <w:rPr>
          <w:rFonts w:ascii="Times New Roman" w:hAnsi="Times New Roman"/>
          <w:color w:val="000000"/>
        </w:rPr>
        <w:t xml:space="preserve">  муниципального района  Ставропольский Самарской области от 2</w:t>
      </w:r>
      <w:r>
        <w:rPr>
          <w:rFonts w:ascii="Times New Roman" w:hAnsi="Times New Roman"/>
          <w:color w:val="000000"/>
        </w:rPr>
        <w:t>7 декабря 2024 года № 57, в подпрограмме №10(</w:t>
      </w:r>
      <w:r w:rsidR="006D2CD4">
        <w:rPr>
          <w:rFonts w:ascii="Times New Roman" w:hAnsi="Times New Roman"/>
          <w:color w:val="000000"/>
        </w:rPr>
        <w:t>Б</w:t>
      </w:r>
      <w:r>
        <w:rPr>
          <w:rFonts w:ascii="Times New Roman" w:hAnsi="Times New Roman"/>
          <w:color w:val="000000"/>
        </w:rPr>
        <w:t>)</w:t>
      </w:r>
      <w:r w:rsidRPr="00F43CAF">
        <w:rPr>
          <w:rFonts w:ascii="Times New Roman" w:hAnsi="Times New Roman"/>
          <w:color w:val="000000"/>
        </w:rPr>
        <w:t xml:space="preserve"> </w:t>
      </w:r>
      <w:r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="006D2CD4" w:rsidRPr="006A21B8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="006D2CD4" w:rsidRPr="006A21B8">
        <w:rPr>
          <w:rFonts w:ascii="Times New Roman" w:eastAsia="Calibri" w:hAnsi="Times New Roman"/>
          <w:bCs/>
        </w:rPr>
        <w:t>для осуществления деятельности</w:t>
      </w:r>
      <w:r w:rsidR="006D2CD4" w:rsidRPr="006A21B8">
        <w:rPr>
          <w:rFonts w:ascii="Times New Roman" w:eastAsia="Calibri" w:hAnsi="Times New Roman"/>
          <w:lang w:eastAsia="ar-SA"/>
        </w:rPr>
        <w:t xml:space="preserve"> администрации сельского поселения </w:t>
      </w:r>
      <w:proofErr w:type="spellStart"/>
      <w:r w:rsidR="006D2CD4" w:rsidRPr="006A21B8">
        <w:rPr>
          <w:rFonts w:ascii="Times New Roman" w:eastAsia="Calibri" w:hAnsi="Times New Roman"/>
          <w:lang w:eastAsia="ar-SA"/>
        </w:rPr>
        <w:t>Кирилловка</w:t>
      </w:r>
      <w:proofErr w:type="spellEnd"/>
      <w:r w:rsidR="006D2CD4" w:rsidRPr="006A21B8">
        <w:rPr>
          <w:rFonts w:ascii="Times New Roman" w:eastAsia="Calibri" w:hAnsi="Times New Roman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F43CAF">
        <w:rPr>
          <w:rFonts w:ascii="Times New Roman" w:hAnsi="Times New Roman"/>
        </w:rPr>
        <w:t>» в разделе 5 Объемы ресурсов, необходимых для реализации Подпрограммы «Мероприятия Подпрограммы» таблицу №</w:t>
      </w:r>
      <w:r w:rsidR="006D2CD4">
        <w:rPr>
          <w:rFonts w:ascii="Times New Roman" w:hAnsi="Times New Roman"/>
        </w:rPr>
        <w:t>7</w:t>
      </w:r>
      <w:r w:rsidRPr="00F43CAF">
        <w:rPr>
          <w:rFonts w:ascii="Times New Roman" w:hAnsi="Times New Roman"/>
        </w:rPr>
        <w:t xml:space="preserve"> изложить в следующей редакции:</w:t>
      </w:r>
      <w:r w:rsidRPr="00F43CAF">
        <w:rPr>
          <w:rFonts w:ascii="Times New Roman" w:hAnsi="Times New Roman"/>
          <w:bCs/>
          <w:color w:val="000000"/>
        </w:rPr>
        <w:t xml:space="preserve">  </w:t>
      </w:r>
    </w:p>
    <w:p w:rsidR="006D2CD4" w:rsidRPr="006A21B8" w:rsidRDefault="00A60145" w:rsidP="006D2CD4">
      <w:pPr>
        <w:shd w:val="clear" w:color="auto" w:fill="FFFFFF"/>
        <w:autoSpaceDE w:val="0"/>
        <w:spacing w:after="0" w:line="288" w:lineRule="auto"/>
        <w:jc w:val="right"/>
        <w:rPr>
          <w:rFonts w:ascii="Times New Roman" w:eastAsia="NotDefSpecial" w:hAnsi="Times New Roman"/>
          <w:b/>
        </w:rPr>
      </w:pPr>
      <w:r>
        <w:rPr>
          <w:rFonts w:ascii="Times New Roman" w:eastAsia="NotDefSpecial" w:hAnsi="Times New Roman"/>
          <w:b/>
        </w:rPr>
        <w:t xml:space="preserve"> </w:t>
      </w:r>
      <w:r w:rsidR="006D2CD4" w:rsidRPr="006A21B8">
        <w:rPr>
          <w:rFonts w:ascii="Times New Roman" w:eastAsia="NotDefSpecial" w:hAnsi="Times New Roman"/>
          <w:b/>
        </w:rPr>
        <w:t xml:space="preserve"> «Мероприятия </w:t>
      </w:r>
      <w:proofErr w:type="gramStart"/>
      <w:r w:rsidR="006D2CD4" w:rsidRPr="006A21B8">
        <w:rPr>
          <w:rFonts w:ascii="Times New Roman" w:eastAsia="NotDefSpecial" w:hAnsi="Times New Roman"/>
          <w:b/>
        </w:rPr>
        <w:t>подпрограммы»</w:t>
      </w:r>
      <w:r w:rsidR="006D2CD4" w:rsidRPr="006A21B8">
        <w:rPr>
          <w:rFonts w:ascii="Times New Roman" w:eastAsia="NotDefSpecial" w:hAnsi="Times New Roman"/>
        </w:rPr>
        <w:t xml:space="preserve">   </w:t>
      </w:r>
      <w:proofErr w:type="gramEnd"/>
      <w:r w:rsidR="006D2CD4" w:rsidRPr="006A21B8">
        <w:rPr>
          <w:rFonts w:ascii="Times New Roman" w:eastAsia="NotDefSpecial" w:hAnsi="Times New Roman"/>
        </w:rPr>
        <w:t xml:space="preserve">                                      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276"/>
        <w:gridCol w:w="1275"/>
        <w:gridCol w:w="1276"/>
        <w:gridCol w:w="1112"/>
        <w:gridCol w:w="1537"/>
        <w:gridCol w:w="1537"/>
      </w:tblGrid>
      <w:tr w:rsidR="006D2CD4" w:rsidRPr="006A21B8" w:rsidTr="006D0E98">
        <w:trPr>
          <w:gridAfter w:val="3"/>
          <w:wAfter w:w="4186" w:type="dxa"/>
          <w:cantSplit/>
          <w:trHeight w:val="240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341"/>
        </w:trPr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2CD4" w:rsidRPr="006A21B8" w:rsidRDefault="006D2CD4" w:rsidP="006D2CD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2CD4" w:rsidRPr="006A21B8" w:rsidRDefault="006D2CD4" w:rsidP="006D2CD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2025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2027 г.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360"/>
        </w:trPr>
        <w:tc>
          <w:tcPr>
            <w:tcW w:w="103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6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38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383"/>
        </w:trPr>
        <w:tc>
          <w:tcPr>
            <w:tcW w:w="1034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202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3F0BA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195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383"/>
        </w:trPr>
        <w:tc>
          <w:tcPr>
            <w:tcW w:w="6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3F0BA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cantSplit/>
          <w:trHeight w:val="383"/>
        </w:trPr>
        <w:tc>
          <w:tcPr>
            <w:tcW w:w="1034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112" w:type="dxa"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304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640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Приобретение расходных материалов к оргтехнике (в </w:t>
            </w:r>
            <w:proofErr w:type="spellStart"/>
            <w:r w:rsidRPr="006A21B8">
              <w:rPr>
                <w:sz w:val="22"/>
                <w:szCs w:val="22"/>
              </w:rPr>
              <w:t>т.ч</w:t>
            </w:r>
            <w:proofErr w:type="spellEnd"/>
            <w:r w:rsidRPr="006A21B8">
              <w:rPr>
                <w:sz w:val="22"/>
                <w:szCs w:val="22"/>
              </w:rPr>
              <w:t>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553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lastRenderedPageBreak/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3F0BA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708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553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870805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15 840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255"/>
        </w:trPr>
        <w:tc>
          <w:tcPr>
            <w:tcW w:w="6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870805" w:rsidP="0087080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30 84</w:t>
            </w:r>
            <w:r w:rsidR="003F0BA4">
              <w:rPr>
                <w:sz w:val="22"/>
                <w:szCs w:val="22"/>
              </w:rPr>
              <w:t>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166"/>
        </w:trPr>
        <w:tc>
          <w:tcPr>
            <w:tcW w:w="1034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4.Межбюджетные трансферты по передаче полномочий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16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Межбюджетные трансферты по</w:t>
            </w:r>
            <w:r w:rsidRPr="006A21B8">
              <w:rPr>
                <w:sz w:val="22"/>
                <w:szCs w:val="22"/>
              </w:rPr>
              <w:t xml:space="preserve"> обеспечение деятельности финансовых, налоговых органов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122 482,48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122 482,48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122 482,48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16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Межбюджетные трансферты на осуществление деятельности централизованной бухгалтерии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530 490,00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530 490,00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530 490,00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241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</w:tr>
      <w:tr w:rsidR="006D2CD4" w:rsidRPr="006A21B8" w:rsidTr="006D0E98">
        <w:trPr>
          <w:gridAfter w:val="3"/>
          <w:wAfter w:w="4186" w:type="dxa"/>
          <w:cantSplit/>
          <w:trHeight w:val="316"/>
        </w:trPr>
        <w:tc>
          <w:tcPr>
            <w:tcW w:w="6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B00F0A" w:rsidP="003F0BA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693 812,48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</w:tr>
    </w:tbl>
    <w:p w:rsidR="000A0444" w:rsidRDefault="000A0444" w:rsidP="00340285">
      <w:pPr>
        <w:spacing w:after="0"/>
        <w:jc w:val="both"/>
        <w:rPr>
          <w:rFonts w:ascii="Times New Roman" w:hAnsi="Times New Roman"/>
          <w:color w:val="000000"/>
        </w:rPr>
      </w:pPr>
    </w:p>
    <w:p w:rsidR="007F21D1" w:rsidRPr="003509EF" w:rsidRDefault="0086728E" w:rsidP="00340285">
      <w:pPr>
        <w:spacing w:after="0"/>
        <w:jc w:val="both"/>
        <w:rPr>
          <w:rStyle w:val="FontStyle38"/>
        </w:rPr>
      </w:pPr>
      <w:r w:rsidRPr="003509EF">
        <w:rPr>
          <w:rStyle w:val="FontStyle38"/>
        </w:rPr>
        <w:t xml:space="preserve">2. </w:t>
      </w:r>
      <w:r w:rsidR="007D21AE" w:rsidRPr="003509EF">
        <w:rPr>
          <w:rStyle w:val="FontStyle38"/>
        </w:rPr>
        <w:t>К</w:t>
      </w:r>
      <w:r w:rsidR="00640C92" w:rsidRPr="003509EF">
        <w:rPr>
          <w:rStyle w:val="FontStyle38"/>
        </w:rPr>
        <w:t xml:space="preserve">онтроль за выполнением настоящего </w:t>
      </w:r>
      <w:r w:rsidR="004B65EE" w:rsidRPr="003509EF">
        <w:rPr>
          <w:rStyle w:val="FontStyle38"/>
        </w:rPr>
        <w:t>П</w:t>
      </w:r>
      <w:r w:rsidR="00640C92" w:rsidRPr="003509EF">
        <w:rPr>
          <w:rStyle w:val="FontStyle38"/>
        </w:rPr>
        <w:t>остановления оставляю за собой.</w:t>
      </w:r>
    </w:p>
    <w:p w:rsidR="006D0E98" w:rsidRDefault="0024598F" w:rsidP="006D0E98">
      <w:pPr>
        <w:tabs>
          <w:tab w:val="left" w:pos="284"/>
        </w:tabs>
        <w:spacing w:after="0"/>
        <w:jc w:val="both"/>
        <w:rPr>
          <w:rStyle w:val="FontStyle38"/>
        </w:rPr>
      </w:pPr>
      <w:r>
        <w:rPr>
          <w:rStyle w:val="FontStyle38"/>
        </w:rPr>
        <w:t xml:space="preserve">3. </w:t>
      </w:r>
      <w:r w:rsidR="00497BCD" w:rsidRPr="003509EF">
        <w:rPr>
          <w:rStyle w:val="FontStyle38"/>
        </w:rPr>
        <w:t>Срок действия настоящего пос</w:t>
      </w:r>
      <w:r w:rsidR="00CF6EE1" w:rsidRPr="003509EF">
        <w:rPr>
          <w:rStyle w:val="FontStyle38"/>
        </w:rPr>
        <w:t xml:space="preserve">тановления до 31 декабря </w:t>
      </w:r>
      <w:r w:rsidR="00B66141">
        <w:rPr>
          <w:rStyle w:val="FontStyle38"/>
        </w:rPr>
        <w:t>2027</w:t>
      </w:r>
      <w:r w:rsidR="00670CCA" w:rsidRPr="003509EF">
        <w:rPr>
          <w:rStyle w:val="FontStyle38"/>
        </w:rPr>
        <w:t xml:space="preserve"> </w:t>
      </w:r>
      <w:r w:rsidR="00497BCD" w:rsidRPr="003509EF">
        <w:rPr>
          <w:rStyle w:val="FontStyle38"/>
        </w:rPr>
        <w:t>г.</w:t>
      </w:r>
    </w:p>
    <w:p w:rsidR="00E85483" w:rsidRPr="003509EF" w:rsidRDefault="006D0E98" w:rsidP="006D0E98">
      <w:pPr>
        <w:tabs>
          <w:tab w:val="left" w:pos="284"/>
        </w:tabs>
        <w:spacing w:after="0"/>
        <w:jc w:val="both"/>
        <w:rPr>
          <w:rStyle w:val="FontStyle38"/>
        </w:rPr>
      </w:pPr>
      <w:r>
        <w:rPr>
          <w:rStyle w:val="FontStyle38"/>
        </w:rPr>
        <w:t xml:space="preserve">4. </w:t>
      </w:r>
      <w:r w:rsidR="00640C92" w:rsidRPr="003509EF">
        <w:rPr>
          <w:rStyle w:val="FontStyle38"/>
        </w:rPr>
        <w:t>О</w:t>
      </w:r>
      <w:r w:rsidR="0081391D" w:rsidRPr="003509EF">
        <w:rPr>
          <w:rStyle w:val="FontStyle38"/>
        </w:rPr>
        <w:t xml:space="preserve">публиковать </w:t>
      </w:r>
      <w:r w:rsidR="00BC1D0F" w:rsidRPr="003509EF">
        <w:rPr>
          <w:rStyle w:val="FontStyle38"/>
        </w:rPr>
        <w:t xml:space="preserve">официально </w:t>
      </w:r>
      <w:r w:rsidR="0081391D" w:rsidRPr="003509EF">
        <w:rPr>
          <w:rStyle w:val="FontStyle38"/>
        </w:rPr>
        <w:t>настоящее П</w:t>
      </w:r>
      <w:r w:rsidR="00640C92" w:rsidRPr="003509EF">
        <w:rPr>
          <w:rStyle w:val="FontStyle38"/>
        </w:rPr>
        <w:t>остановление</w:t>
      </w:r>
      <w:r w:rsidR="009D0795" w:rsidRPr="003509EF">
        <w:rPr>
          <w:rStyle w:val="FontStyle38"/>
        </w:rPr>
        <w:t xml:space="preserve"> в газ</w:t>
      </w:r>
      <w:r w:rsidR="009C1DB7" w:rsidRPr="003509EF">
        <w:rPr>
          <w:rStyle w:val="FontStyle38"/>
        </w:rPr>
        <w:t>ете «</w:t>
      </w:r>
      <w:r w:rsidR="0086728E" w:rsidRPr="003509EF">
        <w:rPr>
          <w:rFonts w:ascii="Times New Roman" w:hAnsi="Times New Roman"/>
        </w:rPr>
        <w:t xml:space="preserve">Кирилловский </w:t>
      </w:r>
      <w:proofErr w:type="gramStart"/>
      <w:r w:rsidR="0086728E" w:rsidRPr="003509EF">
        <w:rPr>
          <w:rFonts w:ascii="Times New Roman" w:hAnsi="Times New Roman"/>
        </w:rPr>
        <w:t>Вестник</w:t>
      </w:r>
      <w:r w:rsidR="00D12B59" w:rsidRPr="003509EF">
        <w:rPr>
          <w:rStyle w:val="FontStyle38"/>
        </w:rPr>
        <w:t>»</w:t>
      </w:r>
      <w:r w:rsidR="00E85483" w:rsidRPr="003509EF">
        <w:rPr>
          <w:rStyle w:val="FontStyle38"/>
        </w:rPr>
        <w:t xml:space="preserve"> </w:t>
      </w:r>
      <w:r w:rsidR="00E85483" w:rsidRPr="003509EF">
        <w:rPr>
          <w:rFonts w:ascii="Times New Roman" w:hAnsi="Times New Roman"/>
        </w:rPr>
        <w:t xml:space="preserve"> и</w:t>
      </w:r>
      <w:proofErr w:type="gramEnd"/>
      <w:r w:rsidR="00E85483" w:rsidRPr="003509EF">
        <w:rPr>
          <w:rFonts w:ascii="Times New Roman" w:hAnsi="Times New Roman"/>
        </w:rPr>
        <w:t xml:space="preserve">  </w:t>
      </w:r>
      <w:r w:rsidR="00E85483" w:rsidRPr="003509EF">
        <w:rPr>
          <w:rStyle w:val="FontStyle38"/>
        </w:rPr>
        <w:t xml:space="preserve"> </w:t>
      </w:r>
      <w:r w:rsidR="00E85483" w:rsidRPr="003509EF">
        <w:rPr>
          <w:rFonts w:ascii="Times New Roman" w:hAnsi="Times New Roman"/>
        </w:rPr>
        <w:t xml:space="preserve">на официальном сайте </w:t>
      </w:r>
      <w:r w:rsidR="00E85483" w:rsidRPr="003509EF">
        <w:rPr>
          <w:rFonts w:ascii="Times New Roman" w:hAnsi="Times New Roman"/>
          <w:lang w:val="en-US"/>
        </w:rPr>
        <w:t>http</w:t>
      </w:r>
      <w:r w:rsidR="00E85483" w:rsidRPr="003509EF">
        <w:rPr>
          <w:rFonts w:ascii="Times New Roman" w:hAnsi="Times New Roman"/>
        </w:rPr>
        <w:t>:/</w:t>
      </w:r>
      <w:r w:rsidR="00575B12" w:rsidRPr="003509EF">
        <w:rPr>
          <w:rFonts w:ascii="Times New Roman" w:hAnsi="Times New Roman"/>
        </w:rPr>
        <w:t>/</w:t>
      </w:r>
      <w:r w:rsidR="00575B12" w:rsidRPr="003509EF">
        <w:rPr>
          <w:rStyle w:val="FontStyle15"/>
          <w:rFonts w:ascii="Times New Roman" w:hAnsi="Times New Roman" w:cs="Times New Roman"/>
        </w:rPr>
        <w:t xml:space="preserve"> </w:t>
      </w:r>
      <w:proofErr w:type="spellStart"/>
      <w:r w:rsidR="00575B12" w:rsidRPr="003509EF">
        <w:rPr>
          <w:rStyle w:val="FontStyle15"/>
          <w:rFonts w:ascii="Times New Roman" w:hAnsi="Times New Roman" w:cs="Times New Roman"/>
          <w:lang w:val="en-US"/>
        </w:rPr>
        <w:t>kirillovka</w:t>
      </w:r>
      <w:proofErr w:type="spellEnd"/>
      <w:r w:rsidR="00575B12" w:rsidRPr="003509EF">
        <w:rPr>
          <w:rFonts w:ascii="Times New Roman" w:hAnsi="Times New Roman"/>
        </w:rPr>
        <w:t>.</w:t>
      </w:r>
      <w:proofErr w:type="spellStart"/>
      <w:r w:rsidR="00E85483" w:rsidRPr="003509EF">
        <w:rPr>
          <w:rFonts w:ascii="Times New Roman" w:hAnsi="Times New Roman"/>
          <w:lang w:val="en-US"/>
        </w:rPr>
        <w:t>stavrsp</w:t>
      </w:r>
      <w:proofErr w:type="spellEnd"/>
      <w:r w:rsidR="00E85483" w:rsidRPr="003509EF">
        <w:rPr>
          <w:rFonts w:ascii="Times New Roman" w:hAnsi="Times New Roman"/>
        </w:rPr>
        <w:t>.</w:t>
      </w:r>
      <w:proofErr w:type="spellStart"/>
      <w:r w:rsidR="00E85483" w:rsidRPr="003509EF">
        <w:rPr>
          <w:rFonts w:ascii="Times New Roman" w:hAnsi="Times New Roman"/>
          <w:lang w:val="en-US"/>
        </w:rPr>
        <w:t>ru</w:t>
      </w:r>
      <w:proofErr w:type="spellEnd"/>
      <w:r w:rsidR="0086728E" w:rsidRPr="003509EF">
        <w:rPr>
          <w:rFonts w:ascii="Times New Roman" w:hAnsi="Times New Roman"/>
        </w:rPr>
        <w:t>.</w:t>
      </w:r>
    </w:p>
    <w:p w:rsidR="0086728E" w:rsidRPr="003509EF" w:rsidRDefault="0086728E" w:rsidP="00340285">
      <w:pPr>
        <w:spacing w:after="0"/>
        <w:rPr>
          <w:rFonts w:ascii="Times New Roman" w:hAnsi="Times New Roman"/>
        </w:rPr>
      </w:pPr>
    </w:p>
    <w:p w:rsidR="00156650" w:rsidRPr="003509EF" w:rsidRDefault="007D21AE" w:rsidP="00340285">
      <w:pPr>
        <w:spacing w:after="0"/>
        <w:rPr>
          <w:rStyle w:val="FontStyle38"/>
        </w:rPr>
      </w:pPr>
      <w:r w:rsidRPr="003509EF">
        <w:rPr>
          <w:rStyle w:val="FontStyle38"/>
        </w:rPr>
        <w:t>Глава</w:t>
      </w:r>
      <w:r w:rsidR="00822A04" w:rsidRPr="003509EF">
        <w:rPr>
          <w:rStyle w:val="FontStyle38"/>
        </w:rPr>
        <w:t xml:space="preserve"> се</w:t>
      </w:r>
      <w:r w:rsidR="00896C50" w:rsidRPr="003509EF">
        <w:rPr>
          <w:rStyle w:val="FontStyle38"/>
        </w:rPr>
        <w:t xml:space="preserve">льского поселения </w:t>
      </w:r>
      <w:proofErr w:type="spellStart"/>
      <w:r w:rsidR="00413553" w:rsidRPr="003509EF">
        <w:rPr>
          <w:rStyle w:val="FontStyle38"/>
        </w:rPr>
        <w:t>Кирилловка</w:t>
      </w:r>
      <w:proofErr w:type="spellEnd"/>
      <w:r w:rsidR="00662399" w:rsidRPr="003509EF">
        <w:rPr>
          <w:rStyle w:val="FontStyle38"/>
        </w:rPr>
        <w:t xml:space="preserve">                                                                                </w:t>
      </w:r>
    </w:p>
    <w:p w:rsidR="00D324E2" w:rsidRPr="003509EF" w:rsidRDefault="00662399" w:rsidP="00340285">
      <w:pPr>
        <w:spacing w:after="0"/>
        <w:rPr>
          <w:rStyle w:val="FontStyle38"/>
        </w:rPr>
      </w:pPr>
      <w:r w:rsidRPr="003509EF">
        <w:rPr>
          <w:rStyle w:val="FontStyle38"/>
        </w:rPr>
        <w:t xml:space="preserve">муниципального района Ставропольский                                                                                                                    </w:t>
      </w:r>
      <w:r w:rsidR="007D21AE" w:rsidRPr="003509EF">
        <w:rPr>
          <w:rStyle w:val="FontStyle38"/>
        </w:rPr>
        <w:t xml:space="preserve">   </w:t>
      </w:r>
      <w:r w:rsidRPr="003509EF">
        <w:rPr>
          <w:rStyle w:val="FontStyle38"/>
        </w:rPr>
        <w:t>Самарской области</w:t>
      </w:r>
      <w:r w:rsidR="00822A04" w:rsidRPr="003509EF">
        <w:rPr>
          <w:rStyle w:val="FontStyle38"/>
        </w:rPr>
        <w:t xml:space="preserve">          </w:t>
      </w:r>
      <w:r w:rsidR="00C26EAD" w:rsidRPr="003509EF">
        <w:rPr>
          <w:rStyle w:val="FontStyle38"/>
        </w:rPr>
        <w:t xml:space="preserve">             </w:t>
      </w:r>
      <w:r w:rsidR="00896C50" w:rsidRPr="003509EF">
        <w:rPr>
          <w:rStyle w:val="FontStyle38"/>
        </w:rPr>
        <w:t xml:space="preserve">   </w:t>
      </w:r>
      <w:r w:rsidRPr="003509EF">
        <w:rPr>
          <w:rStyle w:val="FontStyle38"/>
        </w:rPr>
        <w:t xml:space="preserve">                            </w:t>
      </w:r>
      <w:r w:rsidR="00C26EAD" w:rsidRPr="003509EF">
        <w:rPr>
          <w:rStyle w:val="FontStyle38"/>
        </w:rPr>
        <w:t xml:space="preserve">     </w:t>
      </w:r>
      <w:r w:rsidRPr="003509EF">
        <w:rPr>
          <w:rStyle w:val="FontStyle38"/>
        </w:rPr>
        <w:t xml:space="preserve">            </w:t>
      </w:r>
      <w:r w:rsidR="007D21AE" w:rsidRPr="003509EF">
        <w:rPr>
          <w:rStyle w:val="FontStyle38"/>
        </w:rPr>
        <w:t xml:space="preserve">                    </w:t>
      </w:r>
      <w:r w:rsidRPr="003509EF">
        <w:rPr>
          <w:rStyle w:val="FontStyle38"/>
        </w:rPr>
        <w:t xml:space="preserve">      </w:t>
      </w:r>
      <w:r w:rsidR="00C26EAD" w:rsidRPr="003509EF">
        <w:rPr>
          <w:rStyle w:val="FontStyle38"/>
        </w:rPr>
        <w:t xml:space="preserve">  </w:t>
      </w:r>
      <w:r w:rsidR="00927CDA" w:rsidRPr="003509EF">
        <w:rPr>
          <w:rStyle w:val="FontStyle38"/>
        </w:rPr>
        <w:t xml:space="preserve">          </w:t>
      </w:r>
      <w:proofErr w:type="spellStart"/>
      <w:r w:rsidR="00413553" w:rsidRPr="003509EF">
        <w:rPr>
          <w:rStyle w:val="FontStyle38"/>
        </w:rPr>
        <w:t>Г.В.Серенков</w:t>
      </w:r>
      <w:proofErr w:type="spellEnd"/>
    </w:p>
    <w:sectPr w:rsidR="00D324E2" w:rsidRPr="003509EF" w:rsidSect="003509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1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2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4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5" w15:restartNumberingAfterBreak="0">
    <w:nsid w:val="0000001B"/>
    <w:multiLevelType w:val="singleLevel"/>
    <w:tmpl w:val="0000001B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1E"/>
    <w:multiLevelType w:val="single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  <w:bCs w:val="0"/>
      </w:rPr>
    </w:lvl>
  </w:abstractNum>
  <w:abstractNum w:abstractNumId="7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8" w15:restartNumberingAfterBreak="0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9" w15:restartNumberingAfterBreak="0">
    <w:nsid w:val="054605D6"/>
    <w:multiLevelType w:val="hybridMultilevel"/>
    <w:tmpl w:val="B4C6842C"/>
    <w:lvl w:ilvl="0" w:tplc="D1F2CB9C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451166F"/>
    <w:multiLevelType w:val="hybridMultilevel"/>
    <w:tmpl w:val="02E8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60C36"/>
    <w:multiLevelType w:val="hybridMultilevel"/>
    <w:tmpl w:val="20DAB80E"/>
    <w:lvl w:ilvl="0" w:tplc="969AFF0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6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B251D7"/>
    <w:multiLevelType w:val="hybridMultilevel"/>
    <w:tmpl w:val="9584746A"/>
    <w:lvl w:ilvl="0" w:tplc="369437BC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0752F1"/>
    <w:multiLevelType w:val="hybridMultilevel"/>
    <w:tmpl w:val="150A9210"/>
    <w:lvl w:ilvl="0" w:tplc="509E4798">
      <w:start w:val="4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930C4"/>
    <w:multiLevelType w:val="hybridMultilevel"/>
    <w:tmpl w:val="19BEF228"/>
    <w:lvl w:ilvl="0" w:tplc="094CEC98">
      <w:start w:val="1"/>
      <w:numFmt w:val="decimal"/>
      <w:lvlText w:val="%1."/>
      <w:lvlJc w:val="left"/>
      <w:pPr>
        <w:ind w:left="2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9" w:hanging="360"/>
      </w:pPr>
    </w:lvl>
    <w:lvl w:ilvl="2" w:tplc="0419001B" w:tentative="1">
      <w:start w:val="1"/>
      <w:numFmt w:val="lowerRoman"/>
      <w:lvlText w:val="%3."/>
      <w:lvlJc w:val="right"/>
      <w:pPr>
        <w:ind w:left="4189" w:hanging="180"/>
      </w:pPr>
    </w:lvl>
    <w:lvl w:ilvl="3" w:tplc="0419000F" w:tentative="1">
      <w:start w:val="1"/>
      <w:numFmt w:val="decimal"/>
      <w:lvlText w:val="%4."/>
      <w:lvlJc w:val="left"/>
      <w:pPr>
        <w:ind w:left="4909" w:hanging="360"/>
      </w:pPr>
    </w:lvl>
    <w:lvl w:ilvl="4" w:tplc="04190019" w:tentative="1">
      <w:start w:val="1"/>
      <w:numFmt w:val="lowerLetter"/>
      <w:lvlText w:val="%5."/>
      <w:lvlJc w:val="left"/>
      <w:pPr>
        <w:ind w:left="5629" w:hanging="360"/>
      </w:pPr>
    </w:lvl>
    <w:lvl w:ilvl="5" w:tplc="0419001B" w:tentative="1">
      <w:start w:val="1"/>
      <w:numFmt w:val="lowerRoman"/>
      <w:lvlText w:val="%6."/>
      <w:lvlJc w:val="right"/>
      <w:pPr>
        <w:ind w:left="6349" w:hanging="180"/>
      </w:pPr>
    </w:lvl>
    <w:lvl w:ilvl="6" w:tplc="0419000F" w:tentative="1">
      <w:start w:val="1"/>
      <w:numFmt w:val="decimal"/>
      <w:lvlText w:val="%7."/>
      <w:lvlJc w:val="left"/>
      <w:pPr>
        <w:ind w:left="7069" w:hanging="360"/>
      </w:pPr>
    </w:lvl>
    <w:lvl w:ilvl="7" w:tplc="04190019" w:tentative="1">
      <w:start w:val="1"/>
      <w:numFmt w:val="lowerLetter"/>
      <w:lvlText w:val="%8."/>
      <w:lvlJc w:val="left"/>
      <w:pPr>
        <w:ind w:left="7789" w:hanging="360"/>
      </w:pPr>
    </w:lvl>
    <w:lvl w:ilvl="8" w:tplc="0419001B" w:tentative="1">
      <w:start w:val="1"/>
      <w:numFmt w:val="lowerRoman"/>
      <w:lvlText w:val="%9."/>
      <w:lvlJc w:val="right"/>
      <w:pPr>
        <w:ind w:left="8509" w:hanging="180"/>
      </w:pPr>
    </w:lvl>
  </w:abstractNum>
  <w:abstractNum w:abstractNumId="20" w15:restartNumberingAfterBreak="0">
    <w:nsid w:val="3EB2689A"/>
    <w:multiLevelType w:val="hybridMultilevel"/>
    <w:tmpl w:val="EAFC510C"/>
    <w:lvl w:ilvl="0" w:tplc="E348F3B4">
      <w:start w:val="3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2D7968"/>
    <w:multiLevelType w:val="multilevel"/>
    <w:tmpl w:val="EF3086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9C4D5F"/>
    <w:multiLevelType w:val="hybridMultilevel"/>
    <w:tmpl w:val="D9DC8BB2"/>
    <w:lvl w:ilvl="0" w:tplc="726030C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C4E8C"/>
    <w:multiLevelType w:val="hybridMultilevel"/>
    <w:tmpl w:val="83D274FA"/>
    <w:lvl w:ilvl="0" w:tplc="FB4C6002">
      <w:start w:val="4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62A46"/>
    <w:multiLevelType w:val="hybridMultilevel"/>
    <w:tmpl w:val="AF3C0ECA"/>
    <w:lvl w:ilvl="0" w:tplc="FDB49A3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E6A56"/>
    <w:multiLevelType w:val="hybridMultilevel"/>
    <w:tmpl w:val="8C7E3030"/>
    <w:lvl w:ilvl="0" w:tplc="696CADCA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0964B8"/>
    <w:multiLevelType w:val="multilevel"/>
    <w:tmpl w:val="6B644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E4B2648"/>
    <w:multiLevelType w:val="hybridMultilevel"/>
    <w:tmpl w:val="1E841EAA"/>
    <w:lvl w:ilvl="0" w:tplc="EADA44E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A548C"/>
    <w:multiLevelType w:val="hybridMultilevel"/>
    <w:tmpl w:val="6E16C322"/>
    <w:lvl w:ilvl="0" w:tplc="CA16444C">
      <w:start w:val="4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95602"/>
    <w:multiLevelType w:val="hybridMultilevel"/>
    <w:tmpl w:val="0176827E"/>
    <w:lvl w:ilvl="0" w:tplc="4628E3CE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10B74"/>
    <w:multiLevelType w:val="hybridMultilevel"/>
    <w:tmpl w:val="F092D268"/>
    <w:lvl w:ilvl="0" w:tplc="7EE23B0E">
      <w:start w:val="7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B2BC9"/>
    <w:multiLevelType w:val="multilevel"/>
    <w:tmpl w:val="E96C79F0"/>
    <w:lvl w:ilvl="0">
      <w:start w:val="1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F5748"/>
    <w:multiLevelType w:val="hybridMultilevel"/>
    <w:tmpl w:val="9F0C3C24"/>
    <w:lvl w:ilvl="0" w:tplc="C9D441A4">
      <w:start w:val="2023"/>
      <w:numFmt w:val="decimal"/>
      <w:lvlText w:val="%1"/>
      <w:lvlJc w:val="left"/>
      <w:pPr>
        <w:ind w:left="51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9" w15:restartNumberingAfterBreak="0">
    <w:nsid w:val="75F518F5"/>
    <w:multiLevelType w:val="hybridMultilevel"/>
    <w:tmpl w:val="7F8489AE"/>
    <w:lvl w:ilvl="0" w:tplc="3CF883FA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4"/>
  </w:num>
  <w:num w:numId="6">
    <w:abstractNumId w:val="37"/>
  </w:num>
  <w:num w:numId="7">
    <w:abstractNumId w:val="22"/>
  </w:num>
  <w:num w:numId="8">
    <w:abstractNumId w:val="12"/>
  </w:num>
  <w:num w:numId="9">
    <w:abstractNumId w:val="19"/>
  </w:num>
  <w:num w:numId="10">
    <w:abstractNumId w:val="20"/>
  </w:num>
  <w:num w:numId="11">
    <w:abstractNumId w:val="17"/>
  </w:num>
  <w:num w:numId="12">
    <w:abstractNumId w:val="29"/>
  </w:num>
  <w:num w:numId="13">
    <w:abstractNumId w:val="24"/>
  </w:num>
  <w:num w:numId="14">
    <w:abstractNumId w:val="15"/>
  </w:num>
  <w:num w:numId="15">
    <w:abstractNumId w:val="23"/>
  </w:num>
  <w:num w:numId="16">
    <w:abstractNumId w:val="18"/>
  </w:num>
  <w:num w:numId="17">
    <w:abstractNumId w:val="26"/>
  </w:num>
  <w:num w:numId="18">
    <w:abstractNumId w:val="35"/>
  </w:num>
  <w:num w:numId="19">
    <w:abstractNumId w:val="36"/>
  </w:num>
  <w:num w:numId="20">
    <w:abstractNumId w:val="39"/>
  </w:num>
  <w:num w:numId="21">
    <w:abstractNumId w:val="31"/>
  </w:num>
  <w:num w:numId="22">
    <w:abstractNumId w:val="30"/>
  </w:num>
  <w:num w:numId="23">
    <w:abstractNumId w:val="27"/>
  </w:num>
  <w:num w:numId="24">
    <w:abstractNumId w:val="33"/>
  </w:num>
  <w:num w:numId="25">
    <w:abstractNumId w:val="34"/>
  </w:num>
  <w:num w:numId="26">
    <w:abstractNumId w:val="25"/>
  </w:num>
  <w:num w:numId="27">
    <w:abstractNumId w:val="32"/>
  </w:num>
  <w:num w:numId="28">
    <w:abstractNumId w:val="38"/>
  </w:num>
  <w:num w:numId="29">
    <w:abstractNumId w:val="21"/>
  </w:num>
  <w:num w:numId="30">
    <w:abstractNumId w:val="9"/>
  </w:num>
  <w:num w:numId="31">
    <w:abstractNumId w:val="13"/>
  </w:num>
  <w:num w:numId="32">
    <w:abstractNumId w:val="28"/>
  </w:num>
  <w:num w:numId="3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30A3"/>
    <w:rsid w:val="00003F4C"/>
    <w:rsid w:val="00014C6C"/>
    <w:rsid w:val="00020B72"/>
    <w:rsid w:val="00021AB7"/>
    <w:rsid w:val="00022098"/>
    <w:rsid w:val="000221DD"/>
    <w:rsid w:val="00025C21"/>
    <w:rsid w:val="000260DC"/>
    <w:rsid w:val="0002768E"/>
    <w:rsid w:val="000300BD"/>
    <w:rsid w:val="00030C8A"/>
    <w:rsid w:val="000414FE"/>
    <w:rsid w:val="000619B9"/>
    <w:rsid w:val="00065A7D"/>
    <w:rsid w:val="000700F3"/>
    <w:rsid w:val="000712D0"/>
    <w:rsid w:val="000732E1"/>
    <w:rsid w:val="00074F6C"/>
    <w:rsid w:val="000768D4"/>
    <w:rsid w:val="000773EC"/>
    <w:rsid w:val="0009403B"/>
    <w:rsid w:val="00095B0F"/>
    <w:rsid w:val="00095FEB"/>
    <w:rsid w:val="000A0444"/>
    <w:rsid w:val="000A0A16"/>
    <w:rsid w:val="000A2233"/>
    <w:rsid w:val="000A61BA"/>
    <w:rsid w:val="000A6300"/>
    <w:rsid w:val="000A694A"/>
    <w:rsid w:val="000B1676"/>
    <w:rsid w:val="000B535F"/>
    <w:rsid w:val="000B6C93"/>
    <w:rsid w:val="000B7069"/>
    <w:rsid w:val="000B73AA"/>
    <w:rsid w:val="000C295B"/>
    <w:rsid w:val="000C2E8F"/>
    <w:rsid w:val="000C4C05"/>
    <w:rsid w:val="000C6DD8"/>
    <w:rsid w:val="000C7367"/>
    <w:rsid w:val="000D3FB7"/>
    <w:rsid w:val="000D5EA0"/>
    <w:rsid w:val="000D5FC8"/>
    <w:rsid w:val="000E0EBB"/>
    <w:rsid w:val="000E377E"/>
    <w:rsid w:val="000E46C4"/>
    <w:rsid w:val="000E5699"/>
    <w:rsid w:val="000E656C"/>
    <w:rsid w:val="000E7B8E"/>
    <w:rsid w:val="000F54B5"/>
    <w:rsid w:val="000F64A8"/>
    <w:rsid w:val="00100783"/>
    <w:rsid w:val="00106FF0"/>
    <w:rsid w:val="00116DC8"/>
    <w:rsid w:val="001172CE"/>
    <w:rsid w:val="00117D90"/>
    <w:rsid w:val="00127742"/>
    <w:rsid w:val="00130DAF"/>
    <w:rsid w:val="00130E74"/>
    <w:rsid w:val="001312E0"/>
    <w:rsid w:val="00131C28"/>
    <w:rsid w:val="00134B78"/>
    <w:rsid w:val="001368C0"/>
    <w:rsid w:val="00145746"/>
    <w:rsid w:val="001460D7"/>
    <w:rsid w:val="00146A16"/>
    <w:rsid w:val="00146D5C"/>
    <w:rsid w:val="001532DE"/>
    <w:rsid w:val="00153620"/>
    <w:rsid w:val="00156650"/>
    <w:rsid w:val="00156E64"/>
    <w:rsid w:val="00157419"/>
    <w:rsid w:val="00163A54"/>
    <w:rsid w:val="001653E2"/>
    <w:rsid w:val="0016628D"/>
    <w:rsid w:val="00167E2F"/>
    <w:rsid w:val="00177EDC"/>
    <w:rsid w:val="00180B4A"/>
    <w:rsid w:val="001832F6"/>
    <w:rsid w:val="00192F05"/>
    <w:rsid w:val="00194B6A"/>
    <w:rsid w:val="0019763D"/>
    <w:rsid w:val="00197FEF"/>
    <w:rsid w:val="001B29A6"/>
    <w:rsid w:val="001B72F2"/>
    <w:rsid w:val="001D0611"/>
    <w:rsid w:val="001D0E90"/>
    <w:rsid w:val="001D3455"/>
    <w:rsid w:val="001D4009"/>
    <w:rsid w:val="001E0948"/>
    <w:rsid w:val="001E289B"/>
    <w:rsid w:val="001E74B4"/>
    <w:rsid w:val="001F0241"/>
    <w:rsid w:val="001F10DE"/>
    <w:rsid w:val="001F135C"/>
    <w:rsid w:val="001F200B"/>
    <w:rsid w:val="001F39AF"/>
    <w:rsid w:val="001F4184"/>
    <w:rsid w:val="001F453A"/>
    <w:rsid w:val="001F6473"/>
    <w:rsid w:val="002047FF"/>
    <w:rsid w:val="00204CBC"/>
    <w:rsid w:val="00207634"/>
    <w:rsid w:val="00214C37"/>
    <w:rsid w:val="00220E6C"/>
    <w:rsid w:val="00223078"/>
    <w:rsid w:val="00223BDA"/>
    <w:rsid w:val="00224CF5"/>
    <w:rsid w:val="002252A2"/>
    <w:rsid w:val="00233C2A"/>
    <w:rsid w:val="002343D2"/>
    <w:rsid w:val="002367BD"/>
    <w:rsid w:val="0023799B"/>
    <w:rsid w:val="00237CE3"/>
    <w:rsid w:val="002422C0"/>
    <w:rsid w:val="00243FBD"/>
    <w:rsid w:val="0024598F"/>
    <w:rsid w:val="002544EE"/>
    <w:rsid w:val="00255E36"/>
    <w:rsid w:val="002577A7"/>
    <w:rsid w:val="002623B7"/>
    <w:rsid w:val="00264BD9"/>
    <w:rsid w:val="00264DB7"/>
    <w:rsid w:val="00265317"/>
    <w:rsid w:val="00274296"/>
    <w:rsid w:val="0028072E"/>
    <w:rsid w:val="002823DE"/>
    <w:rsid w:val="0028590E"/>
    <w:rsid w:val="0029057F"/>
    <w:rsid w:val="00291013"/>
    <w:rsid w:val="0029298C"/>
    <w:rsid w:val="0029566E"/>
    <w:rsid w:val="002A6410"/>
    <w:rsid w:val="002A67A6"/>
    <w:rsid w:val="002A7263"/>
    <w:rsid w:val="002B0CCC"/>
    <w:rsid w:val="002B0EBE"/>
    <w:rsid w:val="002B5ACC"/>
    <w:rsid w:val="002D1764"/>
    <w:rsid w:val="002D6983"/>
    <w:rsid w:val="002D7D82"/>
    <w:rsid w:val="002D7FCC"/>
    <w:rsid w:val="002E02EF"/>
    <w:rsid w:val="002E5161"/>
    <w:rsid w:val="002F1D22"/>
    <w:rsid w:val="002F2E64"/>
    <w:rsid w:val="002F3F30"/>
    <w:rsid w:val="002F3FB9"/>
    <w:rsid w:val="002F5AFD"/>
    <w:rsid w:val="00303DD5"/>
    <w:rsid w:val="00306939"/>
    <w:rsid w:val="00306C21"/>
    <w:rsid w:val="003152EB"/>
    <w:rsid w:val="00316F09"/>
    <w:rsid w:val="00317815"/>
    <w:rsid w:val="00323607"/>
    <w:rsid w:val="00330195"/>
    <w:rsid w:val="00330893"/>
    <w:rsid w:val="003322E6"/>
    <w:rsid w:val="00340285"/>
    <w:rsid w:val="00343974"/>
    <w:rsid w:val="00350445"/>
    <w:rsid w:val="003509EF"/>
    <w:rsid w:val="00351719"/>
    <w:rsid w:val="00353C4D"/>
    <w:rsid w:val="003548F6"/>
    <w:rsid w:val="00365988"/>
    <w:rsid w:val="00383C75"/>
    <w:rsid w:val="00383E76"/>
    <w:rsid w:val="003876B3"/>
    <w:rsid w:val="00392174"/>
    <w:rsid w:val="00397AB9"/>
    <w:rsid w:val="003A1B7C"/>
    <w:rsid w:val="003A3D50"/>
    <w:rsid w:val="003A6217"/>
    <w:rsid w:val="003A6696"/>
    <w:rsid w:val="003B16EE"/>
    <w:rsid w:val="003B3B67"/>
    <w:rsid w:val="003C0A02"/>
    <w:rsid w:val="003C1F00"/>
    <w:rsid w:val="003C239D"/>
    <w:rsid w:val="003C3646"/>
    <w:rsid w:val="003C51D7"/>
    <w:rsid w:val="003C57D5"/>
    <w:rsid w:val="003D0A37"/>
    <w:rsid w:val="003D700D"/>
    <w:rsid w:val="003D72EF"/>
    <w:rsid w:val="003D7710"/>
    <w:rsid w:val="003E2564"/>
    <w:rsid w:val="003E2603"/>
    <w:rsid w:val="003E2EF9"/>
    <w:rsid w:val="003E6659"/>
    <w:rsid w:val="003F0BA4"/>
    <w:rsid w:val="003F7555"/>
    <w:rsid w:val="00406C54"/>
    <w:rsid w:val="00407EF2"/>
    <w:rsid w:val="00412075"/>
    <w:rsid w:val="00413553"/>
    <w:rsid w:val="004159AF"/>
    <w:rsid w:val="00421FA3"/>
    <w:rsid w:val="00423F55"/>
    <w:rsid w:val="00424B3F"/>
    <w:rsid w:val="00430F3B"/>
    <w:rsid w:val="00435618"/>
    <w:rsid w:val="004519D9"/>
    <w:rsid w:val="004604F1"/>
    <w:rsid w:val="00475977"/>
    <w:rsid w:val="004828E4"/>
    <w:rsid w:val="00497BCD"/>
    <w:rsid w:val="004A0E2C"/>
    <w:rsid w:val="004A1214"/>
    <w:rsid w:val="004A1AE5"/>
    <w:rsid w:val="004B0116"/>
    <w:rsid w:val="004B065E"/>
    <w:rsid w:val="004B0DC4"/>
    <w:rsid w:val="004B3792"/>
    <w:rsid w:val="004B6336"/>
    <w:rsid w:val="004B65EE"/>
    <w:rsid w:val="004B7BB6"/>
    <w:rsid w:val="004B7E28"/>
    <w:rsid w:val="004C4E44"/>
    <w:rsid w:val="004C71AB"/>
    <w:rsid w:val="004D0329"/>
    <w:rsid w:val="004D0CB0"/>
    <w:rsid w:val="004D14D9"/>
    <w:rsid w:val="004D71E9"/>
    <w:rsid w:val="004D74A3"/>
    <w:rsid w:val="004E23FD"/>
    <w:rsid w:val="004E4911"/>
    <w:rsid w:val="004E5A1D"/>
    <w:rsid w:val="004F6D8F"/>
    <w:rsid w:val="005032A3"/>
    <w:rsid w:val="00507733"/>
    <w:rsid w:val="00507B67"/>
    <w:rsid w:val="005136A9"/>
    <w:rsid w:val="00521E6B"/>
    <w:rsid w:val="0053108E"/>
    <w:rsid w:val="00543F3E"/>
    <w:rsid w:val="00544A8C"/>
    <w:rsid w:val="00545DEE"/>
    <w:rsid w:val="005465FE"/>
    <w:rsid w:val="00547092"/>
    <w:rsid w:val="00550DD6"/>
    <w:rsid w:val="00553992"/>
    <w:rsid w:val="00556952"/>
    <w:rsid w:val="00561337"/>
    <w:rsid w:val="00561B44"/>
    <w:rsid w:val="00563330"/>
    <w:rsid w:val="00563DB7"/>
    <w:rsid w:val="00571930"/>
    <w:rsid w:val="005725CB"/>
    <w:rsid w:val="005729EE"/>
    <w:rsid w:val="005755F3"/>
    <w:rsid w:val="00575B12"/>
    <w:rsid w:val="005824CA"/>
    <w:rsid w:val="005840CB"/>
    <w:rsid w:val="005B2D03"/>
    <w:rsid w:val="005B52FD"/>
    <w:rsid w:val="005D2027"/>
    <w:rsid w:val="005D4A7D"/>
    <w:rsid w:val="005E2C4B"/>
    <w:rsid w:val="005E4561"/>
    <w:rsid w:val="005E775A"/>
    <w:rsid w:val="005F3721"/>
    <w:rsid w:val="005F6446"/>
    <w:rsid w:val="006036C9"/>
    <w:rsid w:val="00604418"/>
    <w:rsid w:val="006045D1"/>
    <w:rsid w:val="00606C01"/>
    <w:rsid w:val="0060731F"/>
    <w:rsid w:val="00611668"/>
    <w:rsid w:val="0061217D"/>
    <w:rsid w:val="006138EC"/>
    <w:rsid w:val="00620625"/>
    <w:rsid w:val="006236FB"/>
    <w:rsid w:val="00623B9A"/>
    <w:rsid w:val="00640C92"/>
    <w:rsid w:val="006458E8"/>
    <w:rsid w:val="006521A2"/>
    <w:rsid w:val="00652213"/>
    <w:rsid w:val="00656DEB"/>
    <w:rsid w:val="00662399"/>
    <w:rsid w:val="0066378A"/>
    <w:rsid w:val="00664415"/>
    <w:rsid w:val="00670CCA"/>
    <w:rsid w:val="00674973"/>
    <w:rsid w:val="0067516D"/>
    <w:rsid w:val="0068020A"/>
    <w:rsid w:val="00681EED"/>
    <w:rsid w:val="006A032F"/>
    <w:rsid w:val="006A3CE4"/>
    <w:rsid w:val="006A5DBF"/>
    <w:rsid w:val="006A6C23"/>
    <w:rsid w:val="006B469A"/>
    <w:rsid w:val="006C11E3"/>
    <w:rsid w:val="006C329B"/>
    <w:rsid w:val="006C56A8"/>
    <w:rsid w:val="006D0E98"/>
    <w:rsid w:val="006D2581"/>
    <w:rsid w:val="006D2CD4"/>
    <w:rsid w:val="006D4DFB"/>
    <w:rsid w:val="006E132B"/>
    <w:rsid w:val="006E24BA"/>
    <w:rsid w:val="006E29A3"/>
    <w:rsid w:val="006F021F"/>
    <w:rsid w:val="006F0F6A"/>
    <w:rsid w:val="006F1264"/>
    <w:rsid w:val="006F32FD"/>
    <w:rsid w:val="006F4242"/>
    <w:rsid w:val="006F6FA5"/>
    <w:rsid w:val="007014B2"/>
    <w:rsid w:val="00701877"/>
    <w:rsid w:val="00702A68"/>
    <w:rsid w:val="00703260"/>
    <w:rsid w:val="0070358D"/>
    <w:rsid w:val="0070443B"/>
    <w:rsid w:val="00712D80"/>
    <w:rsid w:val="00712E5A"/>
    <w:rsid w:val="00713B91"/>
    <w:rsid w:val="007201E5"/>
    <w:rsid w:val="007208C2"/>
    <w:rsid w:val="007227A4"/>
    <w:rsid w:val="00722940"/>
    <w:rsid w:val="00726C6D"/>
    <w:rsid w:val="007323D1"/>
    <w:rsid w:val="00733390"/>
    <w:rsid w:val="007404B3"/>
    <w:rsid w:val="007458B7"/>
    <w:rsid w:val="00747533"/>
    <w:rsid w:val="00752C09"/>
    <w:rsid w:val="007545A1"/>
    <w:rsid w:val="00754926"/>
    <w:rsid w:val="007552A1"/>
    <w:rsid w:val="00755B80"/>
    <w:rsid w:val="007606D1"/>
    <w:rsid w:val="00761921"/>
    <w:rsid w:val="00763587"/>
    <w:rsid w:val="00770B31"/>
    <w:rsid w:val="007711B4"/>
    <w:rsid w:val="00773DDA"/>
    <w:rsid w:val="007800D8"/>
    <w:rsid w:val="00782D57"/>
    <w:rsid w:val="00785C52"/>
    <w:rsid w:val="00790EDB"/>
    <w:rsid w:val="007921DA"/>
    <w:rsid w:val="00792E86"/>
    <w:rsid w:val="0079519F"/>
    <w:rsid w:val="00795E61"/>
    <w:rsid w:val="00796C0C"/>
    <w:rsid w:val="007A1E31"/>
    <w:rsid w:val="007A2002"/>
    <w:rsid w:val="007A51B2"/>
    <w:rsid w:val="007B0CDB"/>
    <w:rsid w:val="007B2980"/>
    <w:rsid w:val="007B5EF6"/>
    <w:rsid w:val="007B77AB"/>
    <w:rsid w:val="007B78B4"/>
    <w:rsid w:val="007C3D1E"/>
    <w:rsid w:val="007C68B3"/>
    <w:rsid w:val="007D21AE"/>
    <w:rsid w:val="007D3A9D"/>
    <w:rsid w:val="007D4CE6"/>
    <w:rsid w:val="007D7163"/>
    <w:rsid w:val="007D7D82"/>
    <w:rsid w:val="007E46CA"/>
    <w:rsid w:val="007E6607"/>
    <w:rsid w:val="007F016B"/>
    <w:rsid w:val="007F05B5"/>
    <w:rsid w:val="007F1C1B"/>
    <w:rsid w:val="007F21D1"/>
    <w:rsid w:val="007F424F"/>
    <w:rsid w:val="00804992"/>
    <w:rsid w:val="008073A3"/>
    <w:rsid w:val="0080748F"/>
    <w:rsid w:val="008102B8"/>
    <w:rsid w:val="0081391D"/>
    <w:rsid w:val="0081507B"/>
    <w:rsid w:val="00822A04"/>
    <w:rsid w:val="00826E77"/>
    <w:rsid w:val="0083414E"/>
    <w:rsid w:val="00842A56"/>
    <w:rsid w:val="0084615B"/>
    <w:rsid w:val="0085138F"/>
    <w:rsid w:val="00854C7C"/>
    <w:rsid w:val="008558B8"/>
    <w:rsid w:val="008564AA"/>
    <w:rsid w:val="00856624"/>
    <w:rsid w:val="00864713"/>
    <w:rsid w:val="0086728E"/>
    <w:rsid w:val="00867813"/>
    <w:rsid w:val="00870805"/>
    <w:rsid w:val="00873CDB"/>
    <w:rsid w:val="00873FFE"/>
    <w:rsid w:val="00876783"/>
    <w:rsid w:val="008806AE"/>
    <w:rsid w:val="00883811"/>
    <w:rsid w:val="00892EA6"/>
    <w:rsid w:val="00896C50"/>
    <w:rsid w:val="008A1C46"/>
    <w:rsid w:val="008B3282"/>
    <w:rsid w:val="008B6F39"/>
    <w:rsid w:val="008B7512"/>
    <w:rsid w:val="008C25C2"/>
    <w:rsid w:val="008C7070"/>
    <w:rsid w:val="008D2F5C"/>
    <w:rsid w:val="008D5DDA"/>
    <w:rsid w:val="008E1169"/>
    <w:rsid w:val="008F2874"/>
    <w:rsid w:val="008F5896"/>
    <w:rsid w:val="009076CF"/>
    <w:rsid w:val="00907C34"/>
    <w:rsid w:val="009115BB"/>
    <w:rsid w:val="00915A41"/>
    <w:rsid w:val="00920716"/>
    <w:rsid w:val="00925733"/>
    <w:rsid w:val="0092597D"/>
    <w:rsid w:val="00927CDA"/>
    <w:rsid w:val="0093151B"/>
    <w:rsid w:val="0093437C"/>
    <w:rsid w:val="00936625"/>
    <w:rsid w:val="00936CF9"/>
    <w:rsid w:val="00944C10"/>
    <w:rsid w:val="009459E9"/>
    <w:rsid w:val="00946F20"/>
    <w:rsid w:val="00947762"/>
    <w:rsid w:val="009506AA"/>
    <w:rsid w:val="00950C40"/>
    <w:rsid w:val="00951C8E"/>
    <w:rsid w:val="00955B1A"/>
    <w:rsid w:val="0096112D"/>
    <w:rsid w:val="00962AF5"/>
    <w:rsid w:val="0096621F"/>
    <w:rsid w:val="00974D3E"/>
    <w:rsid w:val="009755A4"/>
    <w:rsid w:val="00982BC2"/>
    <w:rsid w:val="009838E5"/>
    <w:rsid w:val="00987DD0"/>
    <w:rsid w:val="00992FB6"/>
    <w:rsid w:val="00994FA3"/>
    <w:rsid w:val="00995AAF"/>
    <w:rsid w:val="009A322B"/>
    <w:rsid w:val="009A45A9"/>
    <w:rsid w:val="009A5B35"/>
    <w:rsid w:val="009C1DB7"/>
    <w:rsid w:val="009C3194"/>
    <w:rsid w:val="009C6406"/>
    <w:rsid w:val="009D028C"/>
    <w:rsid w:val="009D05F3"/>
    <w:rsid w:val="009D0795"/>
    <w:rsid w:val="009D1F31"/>
    <w:rsid w:val="009D7BB3"/>
    <w:rsid w:val="009D7CAB"/>
    <w:rsid w:val="009E4933"/>
    <w:rsid w:val="009F0926"/>
    <w:rsid w:val="009F3C61"/>
    <w:rsid w:val="009F3C9D"/>
    <w:rsid w:val="00A066FE"/>
    <w:rsid w:val="00A06ECA"/>
    <w:rsid w:val="00A102F5"/>
    <w:rsid w:val="00A13411"/>
    <w:rsid w:val="00A13B54"/>
    <w:rsid w:val="00A13F17"/>
    <w:rsid w:val="00A21A6C"/>
    <w:rsid w:val="00A23DD9"/>
    <w:rsid w:val="00A26A21"/>
    <w:rsid w:val="00A357CE"/>
    <w:rsid w:val="00A362B5"/>
    <w:rsid w:val="00A37923"/>
    <w:rsid w:val="00A4541D"/>
    <w:rsid w:val="00A471EB"/>
    <w:rsid w:val="00A50480"/>
    <w:rsid w:val="00A52159"/>
    <w:rsid w:val="00A60145"/>
    <w:rsid w:val="00A61CED"/>
    <w:rsid w:val="00A623F8"/>
    <w:rsid w:val="00A63275"/>
    <w:rsid w:val="00A6428F"/>
    <w:rsid w:val="00A64999"/>
    <w:rsid w:val="00A71204"/>
    <w:rsid w:val="00A71FBB"/>
    <w:rsid w:val="00A72DAE"/>
    <w:rsid w:val="00A74077"/>
    <w:rsid w:val="00A83B6F"/>
    <w:rsid w:val="00A86085"/>
    <w:rsid w:val="00A87731"/>
    <w:rsid w:val="00A91DE0"/>
    <w:rsid w:val="00A97A0E"/>
    <w:rsid w:val="00AB760D"/>
    <w:rsid w:val="00AC14CE"/>
    <w:rsid w:val="00AD204C"/>
    <w:rsid w:val="00AD3447"/>
    <w:rsid w:val="00AD677E"/>
    <w:rsid w:val="00AE3FDB"/>
    <w:rsid w:val="00AF2258"/>
    <w:rsid w:val="00AF349F"/>
    <w:rsid w:val="00AF47C4"/>
    <w:rsid w:val="00B00322"/>
    <w:rsid w:val="00B00F0A"/>
    <w:rsid w:val="00B02236"/>
    <w:rsid w:val="00B02910"/>
    <w:rsid w:val="00B059D6"/>
    <w:rsid w:val="00B13450"/>
    <w:rsid w:val="00B17CA2"/>
    <w:rsid w:val="00B3064C"/>
    <w:rsid w:val="00B36716"/>
    <w:rsid w:val="00B45A66"/>
    <w:rsid w:val="00B52E7B"/>
    <w:rsid w:val="00B5427D"/>
    <w:rsid w:val="00B56196"/>
    <w:rsid w:val="00B60D6B"/>
    <w:rsid w:val="00B60F31"/>
    <w:rsid w:val="00B66141"/>
    <w:rsid w:val="00B665E1"/>
    <w:rsid w:val="00B72928"/>
    <w:rsid w:val="00B75742"/>
    <w:rsid w:val="00B76AE9"/>
    <w:rsid w:val="00B80C2B"/>
    <w:rsid w:val="00B81840"/>
    <w:rsid w:val="00B83996"/>
    <w:rsid w:val="00B83CFD"/>
    <w:rsid w:val="00B84777"/>
    <w:rsid w:val="00B867DE"/>
    <w:rsid w:val="00B92724"/>
    <w:rsid w:val="00B97948"/>
    <w:rsid w:val="00BA240A"/>
    <w:rsid w:val="00BA37A6"/>
    <w:rsid w:val="00BA4133"/>
    <w:rsid w:val="00BA585F"/>
    <w:rsid w:val="00BB1738"/>
    <w:rsid w:val="00BB2027"/>
    <w:rsid w:val="00BB5303"/>
    <w:rsid w:val="00BC053F"/>
    <w:rsid w:val="00BC1D0F"/>
    <w:rsid w:val="00BC2F06"/>
    <w:rsid w:val="00BE1027"/>
    <w:rsid w:val="00BE2797"/>
    <w:rsid w:val="00BE4E81"/>
    <w:rsid w:val="00BE54C5"/>
    <w:rsid w:val="00BE6B49"/>
    <w:rsid w:val="00BF3249"/>
    <w:rsid w:val="00BF6A0C"/>
    <w:rsid w:val="00C00144"/>
    <w:rsid w:val="00C01124"/>
    <w:rsid w:val="00C02FC9"/>
    <w:rsid w:val="00C0546D"/>
    <w:rsid w:val="00C05A04"/>
    <w:rsid w:val="00C079DB"/>
    <w:rsid w:val="00C10CFE"/>
    <w:rsid w:val="00C115EF"/>
    <w:rsid w:val="00C1677C"/>
    <w:rsid w:val="00C22EA5"/>
    <w:rsid w:val="00C26EAD"/>
    <w:rsid w:val="00C270CD"/>
    <w:rsid w:val="00C27B49"/>
    <w:rsid w:val="00C3058B"/>
    <w:rsid w:val="00C34366"/>
    <w:rsid w:val="00C344D8"/>
    <w:rsid w:val="00C40CCF"/>
    <w:rsid w:val="00C4524C"/>
    <w:rsid w:val="00C47FB2"/>
    <w:rsid w:val="00C50457"/>
    <w:rsid w:val="00C50DF3"/>
    <w:rsid w:val="00C538AC"/>
    <w:rsid w:val="00C56D0A"/>
    <w:rsid w:val="00C60C39"/>
    <w:rsid w:val="00C634D8"/>
    <w:rsid w:val="00C6410F"/>
    <w:rsid w:val="00C64569"/>
    <w:rsid w:val="00C65463"/>
    <w:rsid w:val="00C710AB"/>
    <w:rsid w:val="00C742DC"/>
    <w:rsid w:val="00C91D10"/>
    <w:rsid w:val="00CA0D99"/>
    <w:rsid w:val="00CA2745"/>
    <w:rsid w:val="00CA3D07"/>
    <w:rsid w:val="00CA60AA"/>
    <w:rsid w:val="00CA6E6B"/>
    <w:rsid w:val="00CB57F3"/>
    <w:rsid w:val="00CD06B8"/>
    <w:rsid w:val="00CE2874"/>
    <w:rsid w:val="00CE4208"/>
    <w:rsid w:val="00CF1986"/>
    <w:rsid w:val="00CF3D6E"/>
    <w:rsid w:val="00CF507F"/>
    <w:rsid w:val="00CF5089"/>
    <w:rsid w:val="00CF6937"/>
    <w:rsid w:val="00CF6CA7"/>
    <w:rsid w:val="00CF6D56"/>
    <w:rsid w:val="00CF6EE1"/>
    <w:rsid w:val="00CF7E6B"/>
    <w:rsid w:val="00D00A23"/>
    <w:rsid w:val="00D0210E"/>
    <w:rsid w:val="00D05E5B"/>
    <w:rsid w:val="00D11523"/>
    <w:rsid w:val="00D12B59"/>
    <w:rsid w:val="00D151C7"/>
    <w:rsid w:val="00D166BA"/>
    <w:rsid w:val="00D31768"/>
    <w:rsid w:val="00D317A7"/>
    <w:rsid w:val="00D3213F"/>
    <w:rsid w:val="00D324E2"/>
    <w:rsid w:val="00D4222F"/>
    <w:rsid w:val="00D42D55"/>
    <w:rsid w:val="00D44D71"/>
    <w:rsid w:val="00D4514A"/>
    <w:rsid w:val="00D47775"/>
    <w:rsid w:val="00D50239"/>
    <w:rsid w:val="00D56306"/>
    <w:rsid w:val="00D628C3"/>
    <w:rsid w:val="00D62C18"/>
    <w:rsid w:val="00D64490"/>
    <w:rsid w:val="00D6711D"/>
    <w:rsid w:val="00D71C53"/>
    <w:rsid w:val="00D75F3C"/>
    <w:rsid w:val="00D80E7F"/>
    <w:rsid w:val="00D812E0"/>
    <w:rsid w:val="00D87D81"/>
    <w:rsid w:val="00D900D5"/>
    <w:rsid w:val="00D93F7E"/>
    <w:rsid w:val="00D95EF0"/>
    <w:rsid w:val="00DA2898"/>
    <w:rsid w:val="00DA2D1A"/>
    <w:rsid w:val="00DA2F86"/>
    <w:rsid w:val="00DA6198"/>
    <w:rsid w:val="00DB0D3F"/>
    <w:rsid w:val="00DB5107"/>
    <w:rsid w:val="00DB7216"/>
    <w:rsid w:val="00DC1605"/>
    <w:rsid w:val="00DC1CD2"/>
    <w:rsid w:val="00DD604B"/>
    <w:rsid w:val="00DE1F25"/>
    <w:rsid w:val="00DE45D5"/>
    <w:rsid w:val="00DF38F3"/>
    <w:rsid w:val="00E00654"/>
    <w:rsid w:val="00E04931"/>
    <w:rsid w:val="00E068F6"/>
    <w:rsid w:val="00E15340"/>
    <w:rsid w:val="00E15E5F"/>
    <w:rsid w:val="00E168FF"/>
    <w:rsid w:val="00E17188"/>
    <w:rsid w:val="00E24D6A"/>
    <w:rsid w:val="00E25210"/>
    <w:rsid w:val="00E276D2"/>
    <w:rsid w:val="00E339F9"/>
    <w:rsid w:val="00E33E98"/>
    <w:rsid w:val="00E45218"/>
    <w:rsid w:val="00E50D06"/>
    <w:rsid w:val="00E532DC"/>
    <w:rsid w:val="00E53BD8"/>
    <w:rsid w:val="00E718FA"/>
    <w:rsid w:val="00E742D0"/>
    <w:rsid w:val="00E76491"/>
    <w:rsid w:val="00E822C9"/>
    <w:rsid w:val="00E85452"/>
    <w:rsid w:val="00E85483"/>
    <w:rsid w:val="00E919B2"/>
    <w:rsid w:val="00E92DD3"/>
    <w:rsid w:val="00E9326B"/>
    <w:rsid w:val="00E94F22"/>
    <w:rsid w:val="00E965E3"/>
    <w:rsid w:val="00EA19F1"/>
    <w:rsid w:val="00EB74B1"/>
    <w:rsid w:val="00EC38BD"/>
    <w:rsid w:val="00EC5CED"/>
    <w:rsid w:val="00ED4A1D"/>
    <w:rsid w:val="00ED50D0"/>
    <w:rsid w:val="00EE0E6B"/>
    <w:rsid w:val="00EE0F69"/>
    <w:rsid w:val="00EE505C"/>
    <w:rsid w:val="00EF6567"/>
    <w:rsid w:val="00F01069"/>
    <w:rsid w:val="00F13202"/>
    <w:rsid w:val="00F13F37"/>
    <w:rsid w:val="00F17D7A"/>
    <w:rsid w:val="00F31D47"/>
    <w:rsid w:val="00F34259"/>
    <w:rsid w:val="00F34940"/>
    <w:rsid w:val="00F3797C"/>
    <w:rsid w:val="00F4018E"/>
    <w:rsid w:val="00F42504"/>
    <w:rsid w:val="00F43A79"/>
    <w:rsid w:val="00F43CAF"/>
    <w:rsid w:val="00F45681"/>
    <w:rsid w:val="00F53225"/>
    <w:rsid w:val="00F57D33"/>
    <w:rsid w:val="00F63851"/>
    <w:rsid w:val="00F64273"/>
    <w:rsid w:val="00F67B36"/>
    <w:rsid w:val="00F7015A"/>
    <w:rsid w:val="00F7386A"/>
    <w:rsid w:val="00F74A64"/>
    <w:rsid w:val="00F76878"/>
    <w:rsid w:val="00F80566"/>
    <w:rsid w:val="00F86E26"/>
    <w:rsid w:val="00F878D4"/>
    <w:rsid w:val="00F92FB3"/>
    <w:rsid w:val="00F95A82"/>
    <w:rsid w:val="00F96C5A"/>
    <w:rsid w:val="00FA3158"/>
    <w:rsid w:val="00FA3ABB"/>
    <w:rsid w:val="00FA41CB"/>
    <w:rsid w:val="00FA55D7"/>
    <w:rsid w:val="00FA5604"/>
    <w:rsid w:val="00FA5DB7"/>
    <w:rsid w:val="00FA6DC0"/>
    <w:rsid w:val="00FB09EF"/>
    <w:rsid w:val="00FB5A13"/>
    <w:rsid w:val="00FB752A"/>
    <w:rsid w:val="00FC3951"/>
    <w:rsid w:val="00FC7745"/>
    <w:rsid w:val="00FD05F7"/>
    <w:rsid w:val="00FD59A2"/>
    <w:rsid w:val="00FD5F82"/>
    <w:rsid w:val="00FE20DD"/>
    <w:rsid w:val="00FE5C24"/>
    <w:rsid w:val="00FF0E1E"/>
    <w:rsid w:val="00FF2AA9"/>
    <w:rsid w:val="00FF3655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DFF"/>
  <w15:docId w15:val="{724E4B11-465A-4AC4-A162-AB0AB360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character" w:customStyle="1" w:styleId="WW8Num14z0">
    <w:name w:val="WW8Num14z0"/>
    <w:rsid w:val="006F1264"/>
    <w:rPr>
      <w:rFonts w:cs="Times New Roman"/>
    </w:rPr>
  </w:style>
  <w:style w:type="paragraph" w:customStyle="1" w:styleId="15">
    <w:name w:val="Заголовок1"/>
    <w:basedOn w:val="a"/>
    <w:next w:val="a8"/>
    <w:rsid w:val="002823DE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/>
      <w:sz w:val="28"/>
      <w:szCs w:val="28"/>
      <w:lang w:eastAsia="zh-CN"/>
    </w:rPr>
  </w:style>
  <w:style w:type="paragraph" w:styleId="a8">
    <w:name w:val="Body Text"/>
    <w:basedOn w:val="a"/>
    <w:rsid w:val="002823DE"/>
    <w:pPr>
      <w:spacing w:after="120"/>
    </w:pPr>
  </w:style>
  <w:style w:type="paragraph" w:customStyle="1" w:styleId="ConsPlusNormal">
    <w:name w:val="ConsPlusNormal"/>
    <w:link w:val="ConsPlusNormal0"/>
    <w:rsid w:val="002577A7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351719"/>
    <w:rPr>
      <w:rFonts w:ascii="Arial" w:eastAsia="Calibri" w:hAnsi="Arial" w:cs="Arial"/>
      <w:lang w:val="ru-RU" w:eastAsia="zh-CN" w:bidi="ar-SA"/>
    </w:rPr>
  </w:style>
  <w:style w:type="paragraph" w:customStyle="1" w:styleId="a9">
    <w:name w:val="Нормальный (таблица)"/>
    <w:basedOn w:val="a"/>
    <w:next w:val="a"/>
    <w:rsid w:val="00192F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a">
    <w:name w:val="Прижатый влево"/>
    <w:basedOn w:val="a"/>
    <w:next w:val="a"/>
    <w:rsid w:val="00192F0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FontStyle15">
    <w:name w:val="Font Style15"/>
    <w:uiPriority w:val="99"/>
    <w:rsid w:val="00413553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BF339-F035-40C0-8024-2D83A050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4</cp:revision>
  <cp:lastPrinted>2025-04-24T05:12:00Z</cp:lastPrinted>
  <dcterms:created xsi:type="dcterms:W3CDTF">2025-04-18T09:10:00Z</dcterms:created>
  <dcterms:modified xsi:type="dcterms:W3CDTF">2025-04-24T05:13:00Z</dcterms:modified>
</cp:coreProperties>
</file>