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DD01" w14:textId="77777777" w:rsidR="006F6FA5" w:rsidRPr="003509EF" w:rsidRDefault="006F021F" w:rsidP="00340285">
      <w:pPr>
        <w:keepNext/>
        <w:spacing w:after="0"/>
        <w:jc w:val="center"/>
        <w:outlineLvl w:val="0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3B61385A" wp14:editId="1BBBA95E">
            <wp:extent cx="855980" cy="739140"/>
            <wp:effectExtent l="19050" t="0" r="127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8D3665" w14:textId="77777777"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  <w:r w:rsidRPr="003509EF">
        <w:rPr>
          <w:rFonts w:ascii="Times New Roman" w:hAnsi="Times New Roman"/>
        </w:rPr>
        <w:t>Российская Федерация</w:t>
      </w:r>
    </w:p>
    <w:p w14:paraId="306CA206" w14:textId="77777777"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  <w:r w:rsidRPr="003509EF">
        <w:rPr>
          <w:rFonts w:ascii="Times New Roman" w:hAnsi="Times New Roman"/>
        </w:rPr>
        <w:t>Самарская область</w:t>
      </w:r>
    </w:p>
    <w:p w14:paraId="52909825" w14:textId="77777777" w:rsidR="006F6FA5" w:rsidRPr="003509EF" w:rsidRDefault="006F6FA5" w:rsidP="00340285">
      <w:pPr>
        <w:spacing w:after="0"/>
        <w:jc w:val="center"/>
        <w:rPr>
          <w:rFonts w:ascii="Times New Roman" w:hAnsi="Times New Roman"/>
        </w:rPr>
      </w:pPr>
    </w:p>
    <w:p w14:paraId="1029A6BA" w14:textId="77777777"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/>
          <w:bCs/>
        </w:rPr>
        <w:t xml:space="preserve"> </w:t>
      </w:r>
      <w:r w:rsidRPr="003509EF">
        <w:rPr>
          <w:rFonts w:ascii="Times New Roman" w:eastAsia="Calibri" w:hAnsi="Times New Roman"/>
          <w:bCs/>
        </w:rPr>
        <w:t>АДМИНИСТРАЦИЯ СЕЛЬСКОГО ПОСЕЛЕНИЯ КИРИЛЛОВКА</w:t>
      </w:r>
    </w:p>
    <w:p w14:paraId="28EDD489" w14:textId="77777777"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Cs/>
        </w:rPr>
        <w:t>МУНИЦИПАЛЬНОГО РАЙОНА СТАВРОПОЛЬСКИЙ</w:t>
      </w:r>
    </w:p>
    <w:p w14:paraId="46FF50A1" w14:textId="77777777" w:rsidR="006F6FA5" w:rsidRPr="003509EF" w:rsidRDefault="006F6FA5" w:rsidP="0034028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</w:rPr>
      </w:pPr>
      <w:r w:rsidRPr="003509EF">
        <w:rPr>
          <w:rFonts w:ascii="Times New Roman" w:eastAsia="Calibri" w:hAnsi="Times New Roman"/>
          <w:bCs/>
        </w:rPr>
        <w:t>САМАРСКОЙ ОБЛАСТИ</w:t>
      </w:r>
    </w:p>
    <w:p w14:paraId="4BC5078E" w14:textId="77777777" w:rsidR="00FF2AA9" w:rsidRPr="003509EF" w:rsidRDefault="00FF2AA9" w:rsidP="0034028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bCs/>
        </w:rPr>
      </w:pPr>
    </w:p>
    <w:p w14:paraId="60BFAEF9" w14:textId="2635B99C" w:rsidR="00995AAF" w:rsidRPr="0061217D" w:rsidRDefault="006F6FA5" w:rsidP="00340285">
      <w:pPr>
        <w:spacing w:after="0"/>
        <w:jc w:val="center"/>
        <w:rPr>
          <w:rFonts w:ascii="Times New Roman" w:hAnsi="Times New Roman"/>
          <w:b/>
        </w:rPr>
      </w:pPr>
      <w:r w:rsidRPr="0061217D">
        <w:rPr>
          <w:rFonts w:ascii="Times New Roman" w:hAnsi="Times New Roman"/>
          <w:b/>
        </w:rPr>
        <w:t>ПОСТАНОВЛЕНИЕ</w:t>
      </w:r>
      <w:r w:rsidR="00995AAF" w:rsidRPr="0061217D">
        <w:rPr>
          <w:rFonts w:ascii="Times New Roman" w:hAnsi="Times New Roman"/>
          <w:b/>
        </w:rPr>
        <w:t xml:space="preserve"> </w:t>
      </w:r>
      <w:r w:rsidR="00493B01">
        <w:rPr>
          <w:rFonts w:ascii="Times New Roman" w:hAnsi="Times New Roman"/>
          <w:b/>
        </w:rPr>
        <w:t>(ПРОЕКТ)</w:t>
      </w:r>
    </w:p>
    <w:p w14:paraId="3A4C77BD" w14:textId="77777777" w:rsidR="006F6FA5" w:rsidRPr="003509EF" w:rsidRDefault="00995AAF" w:rsidP="00340285">
      <w:pPr>
        <w:spacing w:after="0"/>
        <w:jc w:val="both"/>
        <w:rPr>
          <w:rFonts w:ascii="Times New Roman" w:hAnsi="Times New Roman"/>
          <w:b/>
        </w:rPr>
      </w:pPr>
      <w:r w:rsidRPr="003509EF">
        <w:rPr>
          <w:rFonts w:ascii="Times New Roman" w:hAnsi="Times New Roman"/>
          <w:b/>
        </w:rPr>
        <w:t xml:space="preserve">                                      </w:t>
      </w:r>
    </w:p>
    <w:p w14:paraId="229A68A0" w14:textId="77777777" w:rsidR="006F6FA5" w:rsidRPr="003509EF" w:rsidRDefault="006F6FA5" w:rsidP="00340285">
      <w:pPr>
        <w:spacing w:after="0"/>
        <w:jc w:val="center"/>
        <w:textAlignment w:val="baseline"/>
        <w:rPr>
          <w:rFonts w:ascii="Times New Roman" w:hAnsi="Times New Roman"/>
          <w:b/>
          <w:bCs/>
          <w:bdr w:val="none" w:sz="0" w:space="0" w:color="auto" w:frame="1"/>
        </w:rPr>
      </w:pPr>
      <w:r w:rsidRPr="003509EF">
        <w:rPr>
          <w:rFonts w:ascii="Times New Roman" w:hAnsi="Times New Roman"/>
          <w:b/>
          <w:bCs/>
        </w:rPr>
        <w:t>О внесении изменений в Постановление Администрации сельского поселения Кирилловка муниципального района Ставропольский Самарс</w:t>
      </w:r>
      <w:r w:rsidR="00D95EF0" w:rsidRPr="003509EF">
        <w:rPr>
          <w:rFonts w:ascii="Times New Roman" w:hAnsi="Times New Roman"/>
          <w:b/>
          <w:bCs/>
        </w:rPr>
        <w:t>кой области от 2</w:t>
      </w:r>
      <w:r w:rsidR="00B66141">
        <w:rPr>
          <w:rFonts w:ascii="Times New Roman" w:hAnsi="Times New Roman"/>
          <w:b/>
          <w:bCs/>
        </w:rPr>
        <w:t>7</w:t>
      </w:r>
      <w:r w:rsidR="00D95EF0" w:rsidRPr="003509EF">
        <w:rPr>
          <w:rFonts w:ascii="Times New Roman" w:hAnsi="Times New Roman"/>
          <w:b/>
          <w:bCs/>
        </w:rPr>
        <w:t xml:space="preserve"> декабря </w:t>
      </w:r>
      <w:r w:rsidR="00B66141">
        <w:rPr>
          <w:rFonts w:ascii="Times New Roman" w:hAnsi="Times New Roman"/>
          <w:b/>
          <w:bCs/>
        </w:rPr>
        <w:t>2024</w:t>
      </w:r>
      <w:r w:rsidR="003548F6" w:rsidRPr="003509EF">
        <w:rPr>
          <w:rFonts w:ascii="Times New Roman" w:hAnsi="Times New Roman"/>
          <w:b/>
          <w:bCs/>
        </w:rPr>
        <w:t xml:space="preserve"> года № </w:t>
      </w:r>
      <w:r w:rsidR="00B66141">
        <w:rPr>
          <w:rFonts w:ascii="Times New Roman" w:hAnsi="Times New Roman"/>
          <w:b/>
          <w:bCs/>
        </w:rPr>
        <w:t>57</w:t>
      </w:r>
      <w:r w:rsidRPr="003509EF">
        <w:rPr>
          <w:rFonts w:ascii="Times New Roman" w:hAnsi="Times New Roman"/>
          <w:b/>
          <w:bCs/>
        </w:rPr>
        <w:t xml:space="preserve"> «Об утверждении муниципальной программы</w:t>
      </w:r>
      <w:r w:rsidR="007F21D1" w:rsidRPr="003509EF">
        <w:rPr>
          <w:rFonts w:ascii="Times New Roman" w:hAnsi="Times New Roman"/>
          <w:b/>
          <w:bCs/>
        </w:rPr>
        <w:t xml:space="preserve"> </w:t>
      </w:r>
      <w:r w:rsidRPr="003509EF">
        <w:rPr>
          <w:rFonts w:ascii="Times New Roman" w:hAnsi="Times New Roman"/>
          <w:b/>
        </w:rPr>
        <w:t>сельского поселения Кирилловка муниципального района</w:t>
      </w:r>
      <w:r w:rsidR="00DE1F25">
        <w:rPr>
          <w:rFonts w:ascii="Times New Roman" w:hAnsi="Times New Roman"/>
          <w:b/>
        </w:rPr>
        <w:t xml:space="preserve"> </w:t>
      </w:r>
      <w:r w:rsidRPr="003509EF">
        <w:rPr>
          <w:rFonts w:ascii="Times New Roman" w:hAnsi="Times New Roman"/>
          <w:b/>
        </w:rPr>
        <w:t xml:space="preserve">  Ставропольский Самарской области</w:t>
      </w:r>
      <w:r w:rsidR="0084615B" w:rsidRPr="003509EF">
        <w:rPr>
          <w:rFonts w:ascii="Times New Roman" w:hAnsi="Times New Roman"/>
          <w:b/>
        </w:rPr>
        <w:t xml:space="preserve"> 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3509EF">
        <w:rPr>
          <w:rFonts w:ascii="Times New Roman" w:hAnsi="Times New Roman"/>
          <w:b/>
        </w:rPr>
        <w:t>сельского поселения Ки</w:t>
      </w:r>
      <w:r w:rsidR="003548F6" w:rsidRPr="003509EF">
        <w:rPr>
          <w:rFonts w:ascii="Times New Roman" w:hAnsi="Times New Roman"/>
          <w:b/>
        </w:rPr>
        <w:t xml:space="preserve">рилловка муниципального района </w:t>
      </w:r>
      <w:r w:rsidRPr="003509EF">
        <w:rPr>
          <w:rFonts w:ascii="Times New Roman" w:hAnsi="Times New Roman"/>
          <w:b/>
        </w:rPr>
        <w:t>Ставропольский Самарской области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на </w:t>
      </w:r>
      <w:r w:rsidR="00B66141">
        <w:rPr>
          <w:rFonts w:ascii="Times New Roman" w:hAnsi="Times New Roman"/>
          <w:b/>
          <w:bCs/>
          <w:bdr w:val="none" w:sz="0" w:space="0" w:color="auto" w:frame="1"/>
        </w:rPr>
        <w:t>2025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/>
          <w:bCs/>
          <w:bdr w:val="none" w:sz="0" w:space="0" w:color="auto" w:frame="1"/>
        </w:rPr>
        <w:t>2027</w:t>
      </w:r>
      <w:r w:rsidRPr="003509EF">
        <w:rPr>
          <w:rFonts w:ascii="Times New Roman" w:hAnsi="Times New Roman"/>
          <w:b/>
          <w:bCs/>
          <w:bdr w:val="none" w:sz="0" w:space="0" w:color="auto" w:frame="1"/>
        </w:rPr>
        <w:t xml:space="preserve"> годы»</w:t>
      </w:r>
    </w:p>
    <w:p w14:paraId="18AC893C" w14:textId="77777777" w:rsidR="00392174" w:rsidRPr="003509EF" w:rsidRDefault="00392174" w:rsidP="00340285">
      <w:pPr>
        <w:spacing w:after="0"/>
        <w:jc w:val="center"/>
        <w:rPr>
          <w:rFonts w:ascii="Times New Roman" w:hAnsi="Times New Roman"/>
          <w:sz w:val="10"/>
        </w:rPr>
      </w:pPr>
      <w:r w:rsidRPr="0061217D">
        <w:rPr>
          <w:rFonts w:ascii="Times New Roman" w:hAnsi="Times New Roman"/>
          <w:sz w:val="16"/>
        </w:rPr>
        <w:t>(в редакции Постановления Администрации сельского поселения Кирилловка муниципального района Ставропольский Самарс</w:t>
      </w:r>
      <w:r w:rsidR="000A0A16" w:rsidRPr="0061217D">
        <w:rPr>
          <w:rFonts w:ascii="Times New Roman" w:hAnsi="Times New Roman"/>
          <w:sz w:val="16"/>
        </w:rPr>
        <w:t>кой области от 2</w:t>
      </w:r>
      <w:r w:rsidR="00B66141" w:rsidRPr="0061217D">
        <w:rPr>
          <w:rFonts w:ascii="Times New Roman" w:hAnsi="Times New Roman"/>
          <w:sz w:val="16"/>
        </w:rPr>
        <w:t>7</w:t>
      </w:r>
      <w:r w:rsidR="0084615B" w:rsidRPr="0061217D">
        <w:rPr>
          <w:rFonts w:ascii="Times New Roman" w:hAnsi="Times New Roman"/>
          <w:sz w:val="16"/>
        </w:rPr>
        <w:t>.1</w:t>
      </w:r>
      <w:r w:rsidR="000A0A16" w:rsidRPr="0061217D">
        <w:rPr>
          <w:rFonts w:ascii="Times New Roman" w:hAnsi="Times New Roman"/>
          <w:sz w:val="16"/>
        </w:rPr>
        <w:t>2</w:t>
      </w:r>
      <w:r w:rsidR="0084615B" w:rsidRPr="0061217D">
        <w:rPr>
          <w:rFonts w:ascii="Times New Roman" w:hAnsi="Times New Roman"/>
          <w:sz w:val="16"/>
        </w:rPr>
        <w:t>.</w:t>
      </w:r>
      <w:r w:rsidR="00D324E2" w:rsidRPr="0061217D">
        <w:rPr>
          <w:rFonts w:ascii="Times New Roman" w:hAnsi="Times New Roman"/>
          <w:sz w:val="16"/>
        </w:rPr>
        <w:t>202</w:t>
      </w:r>
      <w:r w:rsidR="00B66141" w:rsidRPr="0061217D">
        <w:rPr>
          <w:rFonts w:ascii="Times New Roman" w:hAnsi="Times New Roman"/>
          <w:sz w:val="16"/>
        </w:rPr>
        <w:t>4</w:t>
      </w:r>
      <w:r w:rsidR="000B535F" w:rsidRPr="0061217D">
        <w:rPr>
          <w:rFonts w:ascii="Times New Roman" w:hAnsi="Times New Roman"/>
          <w:sz w:val="16"/>
        </w:rPr>
        <w:t xml:space="preserve"> </w:t>
      </w:r>
      <w:r w:rsidR="00B66141" w:rsidRPr="0061217D">
        <w:rPr>
          <w:rFonts w:ascii="Times New Roman" w:hAnsi="Times New Roman"/>
          <w:sz w:val="16"/>
        </w:rPr>
        <w:t>г. № 57</w:t>
      </w:r>
      <w:r w:rsidR="0061217D" w:rsidRPr="0061217D">
        <w:rPr>
          <w:rFonts w:ascii="Times New Roman" w:hAnsi="Times New Roman"/>
          <w:sz w:val="16"/>
        </w:rPr>
        <w:t>, от 14.02.2025 № 09, от 24.02.2025 № 10</w:t>
      </w:r>
      <w:r w:rsidRPr="0061217D">
        <w:rPr>
          <w:rFonts w:ascii="Times New Roman" w:hAnsi="Times New Roman"/>
          <w:sz w:val="16"/>
        </w:rPr>
        <w:t>)</w:t>
      </w:r>
    </w:p>
    <w:p w14:paraId="2E1984BC" w14:textId="77777777" w:rsidR="007B78B4" w:rsidRPr="003509EF" w:rsidRDefault="007B78B4" w:rsidP="00340285">
      <w:pPr>
        <w:spacing w:after="0"/>
        <w:jc w:val="both"/>
        <w:rPr>
          <w:rFonts w:ascii="Times New Roman" w:hAnsi="Times New Roman"/>
        </w:rPr>
      </w:pPr>
    </w:p>
    <w:p w14:paraId="2405F425" w14:textId="77777777" w:rsidR="006F6FA5" w:rsidRPr="003509EF" w:rsidRDefault="006F6FA5" w:rsidP="003402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  <w:r w:rsidRPr="003509EF">
        <w:rPr>
          <w:rFonts w:ascii="Times New Roman" w:hAnsi="Times New Roman"/>
        </w:rPr>
        <w:t xml:space="preserve">В связи с уточнением мероприятий и объёмов финансирования муниципальной программы «Социально - экономическое развитие </w:t>
      </w:r>
      <w:r w:rsidR="008C25C2" w:rsidRPr="003509EF">
        <w:rPr>
          <w:rFonts w:ascii="Times New Roman" w:hAnsi="Times New Roman"/>
        </w:rPr>
        <w:t xml:space="preserve">сельского поселения Кирилловка </w:t>
      </w:r>
      <w:r w:rsidRPr="003509EF">
        <w:rPr>
          <w:rFonts w:ascii="Times New Roman" w:hAnsi="Times New Roman"/>
        </w:rPr>
        <w:t>муниципального района Ставропо</w:t>
      </w:r>
      <w:r w:rsidR="00316F09" w:rsidRPr="003509EF">
        <w:rPr>
          <w:rFonts w:ascii="Times New Roman" w:hAnsi="Times New Roman"/>
        </w:rPr>
        <w:t xml:space="preserve">льский Самарской области на </w:t>
      </w:r>
      <w:r w:rsidR="00B66141">
        <w:rPr>
          <w:rFonts w:ascii="Times New Roman" w:hAnsi="Times New Roman"/>
        </w:rPr>
        <w:t>2025</w:t>
      </w:r>
      <w:r w:rsidRPr="003509EF">
        <w:rPr>
          <w:rFonts w:ascii="Times New Roman" w:hAnsi="Times New Roman"/>
        </w:rPr>
        <w:t>-</w:t>
      </w:r>
      <w:r w:rsidR="00B66141">
        <w:rPr>
          <w:rFonts w:ascii="Times New Roman" w:hAnsi="Times New Roman"/>
        </w:rPr>
        <w:t>2027</w:t>
      </w:r>
      <w:r w:rsidRPr="003509EF">
        <w:rPr>
          <w:rFonts w:ascii="Times New Roman" w:hAnsi="Times New Roman"/>
        </w:rPr>
        <w:t xml:space="preserve"> годы», Администрация сельского поселения Кирилловка муниципального района Ставропольский Самарской области </w:t>
      </w:r>
    </w:p>
    <w:p w14:paraId="1373ECBC" w14:textId="77777777" w:rsidR="007606D1" w:rsidRPr="003509EF" w:rsidRDefault="007606D1" w:rsidP="0034028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</w:p>
    <w:p w14:paraId="614DB219" w14:textId="77777777" w:rsidR="00995AAF" w:rsidRPr="003509EF" w:rsidRDefault="006F6FA5" w:rsidP="00340285">
      <w:pPr>
        <w:spacing w:after="0"/>
        <w:ind w:firstLine="851"/>
        <w:jc w:val="both"/>
        <w:rPr>
          <w:rFonts w:ascii="Times New Roman" w:hAnsi="Times New Roman"/>
        </w:rPr>
      </w:pPr>
      <w:r w:rsidRPr="003509EF">
        <w:rPr>
          <w:rFonts w:ascii="Times New Roman" w:hAnsi="Times New Roman"/>
        </w:rPr>
        <w:t>ПОСТАНОВЛЯЕТ:</w:t>
      </w:r>
    </w:p>
    <w:p w14:paraId="7CB6660F" w14:textId="77777777" w:rsidR="003C1F00" w:rsidRPr="003509EF" w:rsidRDefault="006F6FA5" w:rsidP="00340285">
      <w:pPr>
        <w:numPr>
          <w:ilvl w:val="0"/>
          <w:numId w:val="6"/>
        </w:numPr>
        <w:spacing w:after="0"/>
        <w:ind w:left="0" w:firstLine="36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  <w:r w:rsidRPr="003509EF">
        <w:rPr>
          <w:rFonts w:ascii="Times New Roman" w:hAnsi="Times New Roman"/>
        </w:rPr>
        <w:t xml:space="preserve">Внести следующие изменения в муниципальную программу 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«Социально – экономическое развитие </w:t>
      </w:r>
      <w:r w:rsidRPr="003509EF">
        <w:rPr>
          <w:rFonts w:ascii="Times New Roman" w:hAnsi="Times New Roman"/>
        </w:rPr>
        <w:t>сельского поселения Ки</w:t>
      </w:r>
      <w:r w:rsidR="008C25C2" w:rsidRPr="003509EF">
        <w:rPr>
          <w:rFonts w:ascii="Times New Roman" w:hAnsi="Times New Roman"/>
        </w:rPr>
        <w:t xml:space="preserve">рилловка муниципального района </w:t>
      </w:r>
      <w:r w:rsidRPr="003509EF">
        <w:rPr>
          <w:rFonts w:ascii="Times New Roman" w:hAnsi="Times New Roman"/>
        </w:rPr>
        <w:t>Ставропольский Самарской области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на </w:t>
      </w:r>
      <w:r w:rsidR="00B66141">
        <w:rPr>
          <w:rFonts w:ascii="Times New Roman" w:hAnsi="Times New Roman"/>
          <w:bCs/>
          <w:bdr w:val="none" w:sz="0" w:space="0" w:color="auto" w:frame="1"/>
        </w:rPr>
        <w:t>2025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Cs/>
          <w:bdr w:val="none" w:sz="0" w:space="0" w:color="auto" w:frame="1"/>
        </w:rPr>
        <w:t>2027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 годы»  (далее Программа),</w:t>
      </w:r>
      <w:r w:rsidR="008C25C2" w:rsidRPr="003509EF">
        <w:rPr>
          <w:rFonts w:ascii="Times New Roman" w:hAnsi="Times New Roman"/>
          <w:bCs/>
          <w:bdr w:val="none" w:sz="0" w:space="0" w:color="auto" w:frame="1"/>
        </w:rPr>
        <w:t xml:space="preserve"> утверждённую Постановлением </w:t>
      </w:r>
      <w:r w:rsidRPr="003509EF">
        <w:rPr>
          <w:rFonts w:ascii="Times New Roman" w:hAnsi="Times New Roman"/>
          <w:bCs/>
          <w:bdr w:val="none" w:sz="0" w:space="0" w:color="auto" w:frame="1"/>
        </w:rPr>
        <w:t>Администрации сельского поселения Кирилловка муниципального района Ставропольский Самарс</w:t>
      </w:r>
      <w:r w:rsidR="008C25C2" w:rsidRPr="003509EF">
        <w:rPr>
          <w:rFonts w:ascii="Times New Roman" w:hAnsi="Times New Roman"/>
          <w:bCs/>
          <w:bdr w:val="none" w:sz="0" w:space="0" w:color="auto" w:frame="1"/>
        </w:rPr>
        <w:t xml:space="preserve">кой области от </w:t>
      </w:r>
      <w:r w:rsidR="00316F09" w:rsidRPr="003509EF">
        <w:rPr>
          <w:rFonts w:ascii="Times New Roman" w:hAnsi="Times New Roman"/>
          <w:bCs/>
          <w:bdr w:val="none" w:sz="0" w:space="0" w:color="auto" w:frame="1"/>
        </w:rPr>
        <w:t>2</w:t>
      </w:r>
      <w:r w:rsidR="003E2603">
        <w:rPr>
          <w:rFonts w:ascii="Times New Roman" w:hAnsi="Times New Roman"/>
          <w:bCs/>
          <w:bdr w:val="none" w:sz="0" w:space="0" w:color="auto" w:frame="1"/>
        </w:rPr>
        <w:t>7</w:t>
      </w:r>
      <w:r w:rsidR="00316F09" w:rsidRPr="003509EF">
        <w:rPr>
          <w:rFonts w:ascii="Times New Roman" w:hAnsi="Times New Roman"/>
          <w:bCs/>
          <w:bdr w:val="none" w:sz="0" w:space="0" w:color="auto" w:frame="1"/>
        </w:rPr>
        <w:t xml:space="preserve"> декабря</w:t>
      </w:r>
      <w:r w:rsidR="00BE54C5" w:rsidRPr="003509E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D324E2" w:rsidRPr="003509EF">
        <w:rPr>
          <w:rFonts w:ascii="Times New Roman" w:hAnsi="Times New Roman"/>
          <w:bCs/>
          <w:bdr w:val="none" w:sz="0" w:space="0" w:color="auto" w:frame="1"/>
        </w:rPr>
        <w:t>202</w:t>
      </w:r>
      <w:r w:rsidR="003E2603">
        <w:rPr>
          <w:rFonts w:ascii="Times New Roman" w:hAnsi="Times New Roman"/>
          <w:bCs/>
          <w:bdr w:val="none" w:sz="0" w:space="0" w:color="auto" w:frame="1"/>
        </w:rPr>
        <w:t>4</w:t>
      </w:r>
      <w:r w:rsidR="00C710AB" w:rsidRPr="003509E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года № </w:t>
      </w:r>
      <w:r w:rsidR="003E2603">
        <w:rPr>
          <w:rFonts w:ascii="Times New Roman" w:hAnsi="Times New Roman"/>
          <w:bCs/>
          <w:bdr w:val="none" w:sz="0" w:space="0" w:color="auto" w:frame="1"/>
        </w:rPr>
        <w:t>57</w:t>
      </w:r>
      <w:r w:rsidRPr="003509EF">
        <w:rPr>
          <w:rFonts w:ascii="Times New Roman" w:hAnsi="Times New Roman"/>
          <w:bCs/>
          <w:bdr w:val="none" w:sz="0" w:space="0" w:color="auto" w:frame="1"/>
        </w:rPr>
        <w:t>:</w:t>
      </w:r>
    </w:p>
    <w:p w14:paraId="7C764CC0" w14:textId="77777777" w:rsidR="00FF2AA9" w:rsidRPr="003509EF" w:rsidRDefault="00FF2AA9" w:rsidP="00340285">
      <w:pPr>
        <w:spacing w:after="0"/>
        <w:jc w:val="both"/>
        <w:textAlignment w:val="baseline"/>
        <w:rPr>
          <w:rFonts w:ascii="Times New Roman" w:hAnsi="Times New Roman"/>
          <w:bCs/>
          <w:bdr w:val="none" w:sz="0" w:space="0" w:color="auto" w:frame="1"/>
        </w:rPr>
      </w:pPr>
    </w:p>
    <w:p w14:paraId="616B52F7" w14:textId="77777777" w:rsidR="003C1F00" w:rsidRPr="003509EF" w:rsidRDefault="003C1F00" w:rsidP="00340285">
      <w:pPr>
        <w:pStyle w:val="a3"/>
        <w:spacing w:before="0" w:beforeAutospacing="0" w:after="0" w:afterAutospacing="0" w:line="276" w:lineRule="auto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3509EF">
        <w:rPr>
          <w:sz w:val="22"/>
          <w:szCs w:val="22"/>
        </w:rPr>
        <w:t>1.1</w:t>
      </w:r>
      <w:r w:rsidR="008C25C2" w:rsidRPr="003509EF">
        <w:rPr>
          <w:sz w:val="22"/>
          <w:szCs w:val="22"/>
        </w:rPr>
        <w:t>.</w:t>
      </w:r>
      <w:r w:rsidRPr="003509EF">
        <w:rPr>
          <w:sz w:val="22"/>
          <w:szCs w:val="22"/>
        </w:rPr>
        <w:t xml:space="preserve"> В муниципальной программе сельского поселения Кирилловка муниципального района  Ставропольский Самарской области «</w:t>
      </w:r>
      <w:r w:rsidRPr="003509EF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3509EF">
        <w:rPr>
          <w:sz w:val="22"/>
          <w:szCs w:val="22"/>
        </w:rPr>
        <w:t xml:space="preserve">сельского поселения Кирилловка  муниципального района  Ставропольский Самарской области </w:t>
      </w:r>
      <w:r w:rsidRPr="003509EF">
        <w:rPr>
          <w:bCs/>
          <w:sz w:val="22"/>
          <w:szCs w:val="22"/>
          <w:bdr w:val="none" w:sz="0" w:space="0" w:color="auto" w:frame="1"/>
        </w:rPr>
        <w:t xml:space="preserve">на </w:t>
      </w:r>
      <w:r w:rsidR="00B66141">
        <w:rPr>
          <w:bCs/>
          <w:sz w:val="22"/>
          <w:szCs w:val="22"/>
          <w:bdr w:val="none" w:sz="0" w:space="0" w:color="auto" w:frame="1"/>
        </w:rPr>
        <w:t>2025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– </w:t>
      </w:r>
      <w:r w:rsidR="00B66141">
        <w:rPr>
          <w:bCs/>
          <w:sz w:val="22"/>
          <w:szCs w:val="22"/>
          <w:bdr w:val="none" w:sz="0" w:space="0" w:color="auto" w:frame="1"/>
        </w:rPr>
        <w:t>2027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3509EF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3509EF">
        <w:rPr>
          <w:sz w:val="22"/>
          <w:szCs w:val="22"/>
        </w:rPr>
        <w:t>утвержденной Постановлением Администрации сельского поселения Кирилловка муниципального района  Ставропольский Самарской области от 2</w:t>
      </w:r>
      <w:r w:rsidR="004E5A1D">
        <w:rPr>
          <w:sz w:val="22"/>
          <w:szCs w:val="22"/>
        </w:rPr>
        <w:t>7</w:t>
      </w:r>
      <w:r w:rsidRPr="003509EF">
        <w:rPr>
          <w:sz w:val="22"/>
          <w:szCs w:val="22"/>
        </w:rPr>
        <w:t xml:space="preserve"> декабря </w:t>
      </w:r>
      <w:r w:rsidR="00D324E2" w:rsidRPr="003509EF">
        <w:rPr>
          <w:sz w:val="22"/>
          <w:szCs w:val="22"/>
        </w:rPr>
        <w:t>202</w:t>
      </w:r>
      <w:r w:rsidR="004E5A1D">
        <w:rPr>
          <w:sz w:val="22"/>
          <w:szCs w:val="22"/>
        </w:rPr>
        <w:t>4 года № 57</w:t>
      </w:r>
      <w:r w:rsidRPr="003509EF">
        <w:rPr>
          <w:sz w:val="22"/>
          <w:szCs w:val="22"/>
        </w:rPr>
        <w:t xml:space="preserve">, </w:t>
      </w:r>
      <w:r w:rsidRPr="003509EF">
        <w:rPr>
          <w:color w:val="000000"/>
          <w:sz w:val="22"/>
          <w:szCs w:val="22"/>
        </w:rPr>
        <w:t>в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3509EF">
        <w:rPr>
          <w:sz w:val="22"/>
          <w:szCs w:val="22"/>
        </w:rPr>
        <w:t>муниципальной программы «</w:t>
      </w:r>
      <w:r w:rsidRPr="003509EF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3509EF">
        <w:rPr>
          <w:sz w:val="22"/>
          <w:szCs w:val="22"/>
        </w:rPr>
        <w:t xml:space="preserve">сельского поселения Кирилловка муниципального района  Ставропольский Самарской области </w:t>
      </w:r>
      <w:r w:rsidRPr="003509EF">
        <w:rPr>
          <w:bCs/>
          <w:sz w:val="22"/>
          <w:szCs w:val="22"/>
          <w:bdr w:val="none" w:sz="0" w:space="0" w:color="auto" w:frame="1"/>
        </w:rPr>
        <w:t xml:space="preserve">на </w:t>
      </w:r>
      <w:r w:rsidR="00B66141">
        <w:rPr>
          <w:bCs/>
          <w:sz w:val="22"/>
          <w:szCs w:val="22"/>
          <w:bdr w:val="none" w:sz="0" w:space="0" w:color="auto" w:frame="1"/>
        </w:rPr>
        <w:t>2025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– </w:t>
      </w:r>
      <w:r w:rsidR="00B66141">
        <w:rPr>
          <w:bCs/>
          <w:sz w:val="22"/>
          <w:szCs w:val="22"/>
          <w:bdr w:val="none" w:sz="0" w:space="0" w:color="auto" w:frame="1"/>
        </w:rPr>
        <w:t>2027</w:t>
      </w:r>
      <w:r w:rsidRPr="003509EF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3509EF">
        <w:rPr>
          <w:b/>
          <w:bCs/>
          <w:sz w:val="22"/>
          <w:szCs w:val="22"/>
          <w:bdr w:val="none" w:sz="0" w:space="0" w:color="auto" w:frame="1"/>
        </w:rPr>
        <w:t>»</w:t>
      </w:r>
      <w:r w:rsidRPr="003509EF">
        <w:rPr>
          <w:sz w:val="22"/>
          <w:szCs w:val="22"/>
        </w:rPr>
        <w:t xml:space="preserve"> (далее Программа),</w:t>
      </w:r>
      <w:r w:rsidRPr="003509EF">
        <w:rPr>
          <w:color w:val="000000"/>
          <w:sz w:val="22"/>
          <w:szCs w:val="22"/>
        </w:rPr>
        <w:t xml:space="preserve"> «Объемы и источники финансирования»</w:t>
      </w:r>
      <w:r w:rsidRPr="003509EF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3509EF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103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8103"/>
      </w:tblGrid>
      <w:tr w:rsidR="003C1F00" w:rsidRPr="003509EF" w14:paraId="0D00AFFF" w14:textId="77777777" w:rsidTr="003548F6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AB940" w14:textId="77777777"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8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1BF31" w14:textId="77777777"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B66141">
              <w:rPr>
                <w:color w:val="000000"/>
                <w:sz w:val="22"/>
                <w:szCs w:val="22"/>
              </w:rPr>
              <w:t>2025</w:t>
            </w:r>
            <w:r w:rsidRPr="003509EF">
              <w:rPr>
                <w:color w:val="000000"/>
                <w:sz w:val="22"/>
                <w:szCs w:val="22"/>
              </w:rPr>
              <w:t xml:space="preserve"> – </w:t>
            </w:r>
            <w:r w:rsidR="00B66141">
              <w:rPr>
                <w:color w:val="000000"/>
                <w:sz w:val="22"/>
                <w:szCs w:val="22"/>
              </w:rPr>
              <w:t>2027</w:t>
            </w:r>
            <w:r w:rsidRPr="003509EF">
              <w:rPr>
                <w:color w:val="000000"/>
                <w:sz w:val="22"/>
                <w:szCs w:val="22"/>
              </w:rPr>
              <w:t xml:space="preserve">  годы:</w:t>
            </w:r>
          </w:p>
          <w:p w14:paraId="289086DB" w14:textId="77777777"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год  </w:t>
            </w:r>
            <w:r w:rsidR="001D0611">
              <w:rPr>
                <w:color w:val="000000"/>
                <w:sz w:val="22"/>
                <w:szCs w:val="22"/>
              </w:rPr>
              <w:t>8</w:t>
            </w:r>
            <w:r w:rsidR="00F17D7A">
              <w:rPr>
                <w:color w:val="000000"/>
                <w:sz w:val="22"/>
                <w:szCs w:val="22"/>
              </w:rPr>
              <w:t> 272 946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</w:t>
            </w:r>
            <w:r w:rsidR="00A06ECA" w:rsidRPr="003509EF">
              <w:rPr>
                <w:color w:val="000000"/>
                <w:sz w:val="22"/>
                <w:szCs w:val="22"/>
              </w:rPr>
              <w:t>ей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</w:t>
            </w:r>
            <w:r w:rsidR="00F17D7A">
              <w:rPr>
                <w:color w:val="000000"/>
                <w:sz w:val="22"/>
                <w:szCs w:val="22"/>
              </w:rPr>
              <w:t>02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коп.</w:t>
            </w:r>
          </w:p>
          <w:p w14:paraId="4B92410C" w14:textId="77777777"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год  </w:t>
            </w:r>
            <w:r w:rsidR="008E1169">
              <w:rPr>
                <w:color w:val="000000"/>
                <w:sz w:val="22"/>
                <w:szCs w:val="22"/>
              </w:rPr>
              <w:t>4 611 351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рублей 00 коп. </w:t>
            </w:r>
          </w:p>
          <w:p w14:paraId="44D639C2" w14:textId="77777777" w:rsidR="003C1F00" w:rsidRPr="003509EF" w:rsidRDefault="00B66141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год  </w:t>
            </w:r>
            <w:r w:rsidR="008E1169">
              <w:rPr>
                <w:color w:val="000000"/>
                <w:sz w:val="22"/>
                <w:szCs w:val="22"/>
              </w:rPr>
              <w:t>4 738 082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рублей </w:t>
            </w:r>
            <w:r w:rsidR="008E1169">
              <w:rPr>
                <w:color w:val="000000"/>
                <w:sz w:val="22"/>
                <w:szCs w:val="22"/>
              </w:rPr>
              <w:t>00</w:t>
            </w:r>
            <w:r w:rsidR="003C1F00" w:rsidRPr="003509EF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9729D7E" w14:textId="77777777"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3509EF">
              <w:rPr>
                <w:sz w:val="22"/>
                <w:szCs w:val="22"/>
              </w:rPr>
              <w:t>сельского поселения Кирилловка муниципального района  Ставропольский Самарской области;</w:t>
            </w:r>
            <w:r w:rsidRPr="003509EF">
              <w:rPr>
                <w:color w:val="000000"/>
                <w:sz w:val="22"/>
                <w:szCs w:val="22"/>
              </w:rPr>
              <w:t xml:space="preserve"> </w:t>
            </w:r>
          </w:p>
          <w:p w14:paraId="6D10D8B1" w14:textId="77777777"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Style w:val="apple-converted-space"/>
                <w:sz w:val="22"/>
                <w:szCs w:val="22"/>
              </w:rPr>
            </w:pPr>
            <w:r w:rsidRPr="003509EF">
              <w:rPr>
                <w:color w:val="000000"/>
                <w:sz w:val="22"/>
                <w:szCs w:val="22"/>
              </w:rPr>
              <w:t xml:space="preserve">2. Средства </w:t>
            </w:r>
            <w:r w:rsidRPr="003509E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3A55EA0C" w14:textId="77777777" w:rsidR="003C1F00" w:rsidRPr="003509EF" w:rsidRDefault="003C1F00" w:rsidP="0034028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509E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3509E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3509E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E6C70BF" w14:textId="77777777" w:rsidR="00EC5CED" w:rsidRPr="00F43CAF" w:rsidRDefault="00EC5CED" w:rsidP="00EC5CED">
      <w:pPr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t>1.</w:t>
      </w:r>
      <w:r>
        <w:rPr>
          <w:rFonts w:ascii="Times New Roman" w:hAnsi="Times New Roman"/>
          <w:bCs/>
          <w:bdr w:val="none" w:sz="0" w:space="0" w:color="auto" w:frame="1"/>
        </w:rPr>
        <w:t>2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. В приложении № 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>
        <w:rPr>
          <w:rFonts w:ascii="Times New Roman" w:hAnsi="Times New Roman"/>
          <w:bCs/>
          <w:bdr w:val="none" w:sz="0" w:space="0" w:color="auto" w:frame="1"/>
        </w:rPr>
        <w:t>2025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bdr w:val="none" w:sz="0" w:space="0" w:color="auto" w:frame="1"/>
        </w:rPr>
        <w:t>2027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lastRenderedPageBreak/>
        <w:t>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>
        <w:rPr>
          <w:rFonts w:ascii="Times New Roman" w:hAnsi="Times New Roman"/>
          <w:bCs/>
          <w:bdr w:val="none" w:sz="0" w:space="0" w:color="auto" w:frame="1"/>
        </w:rPr>
        <w:t>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декабря 202</w:t>
      </w:r>
      <w:r>
        <w:rPr>
          <w:rFonts w:ascii="Times New Roman" w:hAnsi="Times New Roman"/>
          <w:bCs/>
          <w:bdr w:val="none" w:sz="0" w:space="0" w:color="auto" w:frame="1"/>
        </w:rPr>
        <w:t>4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года № </w:t>
      </w:r>
      <w:r>
        <w:rPr>
          <w:rFonts w:ascii="Times New Roman" w:hAnsi="Times New Roman"/>
          <w:bCs/>
          <w:bdr w:val="none" w:sz="0" w:space="0" w:color="auto" w:frame="1"/>
        </w:rPr>
        <w:t>57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, в подпрограмме № 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bCs/>
          <w:bdr w:val="none" w:sz="0" w:space="0" w:color="auto" w:frame="1"/>
        </w:rPr>
        <w:t xml:space="preserve"> «</w:t>
      </w:r>
      <w:r w:rsidRPr="006A21B8">
        <w:rPr>
          <w:rFonts w:ascii="Times New Roman" w:hAnsi="Times New Roman"/>
        </w:rPr>
        <w:t>Обеспечение деятельности Администрации сельского поселения Кирилловка муниципального района Ставропольский Самарской области на 2025 - 2027 годы</w:t>
      </w:r>
      <w:r w:rsidRPr="00F43CAF">
        <w:rPr>
          <w:rFonts w:ascii="Times New Roman" w:hAnsi="Times New Roman"/>
          <w:bCs/>
          <w:bdr w:val="none" w:sz="0" w:space="0" w:color="auto" w:frame="1"/>
        </w:rPr>
        <w:t>», (далее - Подпрограмма), «Источники и объемы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63"/>
      </w:tblGrid>
      <w:tr w:rsidR="00EC5CED" w:rsidRPr="00F43CAF" w14:paraId="7E43F21E" w14:textId="77777777" w:rsidTr="006D0E98">
        <w:trPr>
          <w:trHeight w:val="14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488C" w14:textId="77777777" w:rsidR="00EC5CED" w:rsidRPr="00F43CAF" w:rsidRDefault="00EC5CED" w:rsidP="006D0E9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1F1C1" w14:textId="77777777" w:rsidR="00EC5CED" w:rsidRPr="00F43CAF" w:rsidRDefault="00EC5CED" w:rsidP="006D0E98">
            <w:pPr>
              <w:spacing w:after="0"/>
              <w:jc w:val="both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Кирилловка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AC48395" w14:textId="77777777"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DA6198">
              <w:rPr>
                <w:rFonts w:ascii="Times New Roman" w:hAnsi="Times New Roman"/>
              </w:rPr>
              <w:t>5 243 408</w:t>
            </w:r>
            <w:r>
              <w:rPr>
                <w:rFonts w:ascii="Times New Roman" w:hAnsi="Times New Roman"/>
              </w:rPr>
              <w:t xml:space="preserve">  руб. 5</w:t>
            </w:r>
            <w:r w:rsidR="00106FF0">
              <w:rPr>
                <w:rFonts w:ascii="Times New Roman" w:hAnsi="Times New Roman"/>
              </w:rPr>
              <w:t>2</w:t>
            </w:r>
            <w:r w:rsidR="00D44D71">
              <w:rPr>
                <w:rFonts w:ascii="Times New Roman" w:hAnsi="Times New Roman"/>
              </w:rPr>
              <w:t xml:space="preserve"> </w:t>
            </w:r>
            <w:r w:rsidRPr="00F43CAF">
              <w:rPr>
                <w:rFonts w:ascii="Times New Roman" w:hAnsi="Times New Roman"/>
              </w:rPr>
              <w:t xml:space="preserve"> коп. </w:t>
            </w:r>
          </w:p>
          <w:p w14:paraId="7FF8B860" w14:textId="77777777"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F43CAF">
              <w:rPr>
                <w:rFonts w:ascii="Times New Roman" w:hAnsi="Times New Roman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3</w:t>
            </w:r>
            <w:r w:rsidR="00DA6198">
              <w:rPr>
                <w:rFonts w:ascii="Times New Roman" w:hAnsi="Times New Roman"/>
              </w:rPr>
              <w:t> 594 170</w:t>
            </w:r>
            <w:r>
              <w:rPr>
                <w:rFonts w:ascii="Times New Roman" w:hAnsi="Times New Roman"/>
              </w:rPr>
              <w:t xml:space="preserve">  руб. </w:t>
            </w:r>
            <w:r w:rsidR="00106FF0">
              <w:rPr>
                <w:rFonts w:ascii="Times New Roman" w:hAnsi="Times New Roman"/>
              </w:rPr>
              <w:t>24</w:t>
            </w:r>
            <w:r w:rsidRPr="00F43CAF">
              <w:rPr>
                <w:rFonts w:ascii="Times New Roman" w:hAnsi="Times New Roman"/>
              </w:rPr>
              <w:t xml:space="preserve"> коп.;</w:t>
            </w:r>
          </w:p>
          <w:p w14:paraId="03C6457F" w14:textId="77777777" w:rsidR="00EC5CED" w:rsidRPr="00F43CAF" w:rsidRDefault="00EC5CED" w:rsidP="006D0E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F43CAF">
              <w:rPr>
                <w:rFonts w:ascii="Times New Roman" w:hAnsi="Times New Roman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869 040  руб. 14</w:t>
            </w:r>
            <w:r w:rsidRPr="00F43CAF">
              <w:rPr>
                <w:rFonts w:ascii="Times New Roman" w:hAnsi="Times New Roman"/>
              </w:rPr>
              <w:t xml:space="preserve"> коп.;</w:t>
            </w:r>
          </w:p>
          <w:p w14:paraId="6864CE1C" w14:textId="77777777" w:rsidR="00EC5CED" w:rsidRPr="00F43CAF" w:rsidRDefault="00EC5CED" w:rsidP="00106FF0">
            <w:pPr>
              <w:suppressAutoHyphens/>
              <w:autoSpaceDE w:val="0"/>
              <w:spacing w:after="0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2027</w:t>
            </w:r>
            <w:r w:rsidRPr="00F43CAF">
              <w:rPr>
                <w:rFonts w:ascii="Times New Roman" w:eastAsia="Calibri" w:hAnsi="Times New Roman"/>
                <w:lang w:eastAsia="ar-SA"/>
              </w:rPr>
              <w:t xml:space="preserve"> год – </w:t>
            </w:r>
            <w:r w:rsidR="00106FF0">
              <w:rPr>
                <w:rFonts w:ascii="Times New Roman" w:hAnsi="Times New Roman"/>
              </w:rPr>
              <w:t>780 198  руб. 14</w:t>
            </w:r>
            <w:r w:rsidRPr="00F43CAF">
              <w:rPr>
                <w:rFonts w:ascii="Times New Roman" w:hAnsi="Times New Roman"/>
              </w:rPr>
              <w:t xml:space="preserve"> коп.</w:t>
            </w:r>
          </w:p>
        </w:tc>
      </w:tr>
    </w:tbl>
    <w:p w14:paraId="0FAC62F6" w14:textId="77777777" w:rsidR="00EC5CED" w:rsidRPr="00F43CAF" w:rsidRDefault="00EC5CED" w:rsidP="00EC5CED">
      <w:pPr>
        <w:spacing w:after="0"/>
        <w:jc w:val="both"/>
        <w:rPr>
          <w:rFonts w:ascii="Times New Roman" w:hAnsi="Times New Roman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t>1.</w:t>
      </w:r>
      <w:r>
        <w:rPr>
          <w:rFonts w:ascii="Times New Roman" w:hAnsi="Times New Roman"/>
          <w:bCs/>
          <w:bdr w:val="none" w:sz="0" w:space="0" w:color="auto" w:frame="1"/>
        </w:rPr>
        <w:t>2</w:t>
      </w:r>
      <w:r w:rsidRPr="00F43CAF">
        <w:rPr>
          <w:rFonts w:ascii="Times New Roman" w:hAnsi="Times New Roman"/>
          <w:bCs/>
          <w:bdr w:val="none" w:sz="0" w:space="0" w:color="auto" w:frame="1"/>
        </w:rPr>
        <w:t>.1. В приложении №</w:t>
      </w:r>
      <w:r>
        <w:rPr>
          <w:rFonts w:ascii="Times New Roman" w:hAnsi="Times New Roman"/>
          <w:bCs/>
          <w:bdr w:val="none" w:sz="0" w:space="0" w:color="auto" w:frame="1"/>
        </w:rPr>
        <w:t>1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</w:t>
      </w:r>
      <w:r w:rsidRPr="00F43CAF">
        <w:rPr>
          <w:rFonts w:ascii="Times New Roman" w:hAnsi="Times New Roman"/>
          <w:color w:val="000000"/>
        </w:rPr>
        <w:t>, в подпрограмме №</w:t>
      </w:r>
      <w:r>
        <w:rPr>
          <w:rFonts w:ascii="Times New Roman" w:hAnsi="Times New Roman"/>
          <w:color w:val="000000"/>
        </w:rPr>
        <w:t>1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Pr="006A21B8">
        <w:rPr>
          <w:rFonts w:ascii="Times New Roman" w:hAnsi="Times New Roman"/>
        </w:rPr>
        <w:t>Обеспечение деятельности Администрации сельского поселения Кирилловка муниципального района Ставропольский Самарской области на 2025 - 2027 годы</w:t>
      </w:r>
      <w:r w:rsidRPr="00F43CAF">
        <w:rPr>
          <w:rFonts w:ascii="Times New Roman" w:hAnsi="Times New Roman"/>
        </w:rPr>
        <w:t xml:space="preserve">» в разделе </w:t>
      </w:r>
      <w:r w:rsidR="00A50480">
        <w:rPr>
          <w:rFonts w:ascii="Times New Roman" w:hAnsi="Times New Roman"/>
        </w:rPr>
        <w:t>4</w:t>
      </w:r>
      <w:r w:rsidRPr="00F43CAF">
        <w:rPr>
          <w:rFonts w:ascii="Times New Roman" w:hAnsi="Times New Roman"/>
        </w:rPr>
        <w:t xml:space="preserve"> Объемы ресурсов, необходимых для реализации Подпрограммы «Мероприятия Подпрограммы» таблицу №1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14:paraId="635D26CC" w14:textId="77777777" w:rsidR="00EC5CED" w:rsidRPr="00F43CAF" w:rsidRDefault="00EC5CED" w:rsidP="00EC5CED">
      <w:pPr>
        <w:spacing w:after="0"/>
        <w:ind w:firstLine="360"/>
        <w:jc w:val="center"/>
        <w:rPr>
          <w:rFonts w:ascii="Times New Roman" w:hAnsi="Times New Roman"/>
          <w:bCs/>
          <w:bdr w:val="none" w:sz="0" w:space="0" w:color="auto" w:frame="1"/>
        </w:rPr>
      </w:pPr>
      <w:r w:rsidRPr="00F43CAF">
        <w:rPr>
          <w:rFonts w:ascii="Times New Roman" w:hAnsi="Times New Roman"/>
          <w:b/>
        </w:rPr>
        <w:t>Мероприятия Подпрограммы</w:t>
      </w:r>
    </w:p>
    <w:p w14:paraId="07A63921" w14:textId="77777777" w:rsidR="00EC5CED" w:rsidRPr="003548F6" w:rsidRDefault="00EC5CED" w:rsidP="00EC5CED">
      <w:pPr>
        <w:pStyle w:val="a4"/>
        <w:spacing w:after="0"/>
        <w:ind w:left="0"/>
        <w:jc w:val="right"/>
        <w:rPr>
          <w:rFonts w:ascii="Times New Roman" w:hAnsi="Times New Roman"/>
          <w:sz w:val="20"/>
        </w:rPr>
      </w:pPr>
      <w:r w:rsidRPr="003548F6">
        <w:rPr>
          <w:rFonts w:ascii="Times New Roman" w:hAnsi="Times New Roman"/>
          <w:sz w:val="20"/>
        </w:rPr>
        <w:t>Таблица №1</w:t>
      </w:r>
    </w:p>
    <w:tbl>
      <w:tblPr>
        <w:tblW w:w="1049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410"/>
        <w:gridCol w:w="1417"/>
        <w:gridCol w:w="1418"/>
        <w:gridCol w:w="1417"/>
      </w:tblGrid>
      <w:tr w:rsidR="00A50480" w:rsidRPr="006A21B8" w14:paraId="77512206" w14:textId="77777777" w:rsidTr="006D0E98">
        <w:trPr>
          <w:cantSplit/>
          <w:trHeight w:val="240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EEA526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E66E6D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B3C31D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A50480" w:rsidRPr="006A21B8" w14:paraId="2F1C56D9" w14:textId="77777777" w:rsidTr="006D0E98">
        <w:trPr>
          <w:cantSplit/>
          <w:trHeight w:val="341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932EF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EDF5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4B5D2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A84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B92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A50480" w:rsidRPr="006A21B8" w14:paraId="455C91CF" w14:textId="77777777" w:rsidTr="006D0E98"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C8238" w14:textId="77777777"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A50480" w:rsidRPr="006A21B8" w14:paraId="1C515676" w14:textId="77777777" w:rsidTr="006D0E98">
        <w:trPr>
          <w:cantSplit/>
          <w:trHeight w:val="20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B52889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4EF34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6DBC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1 271 817,85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B95E8B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6CD5C2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</w:tr>
      <w:tr w:rsidR="00A50480" w:rsidRPr="006A21B8" w14:paraId="60DA5694" w14:textId="77777777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76E9E5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BC852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4C3F0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987B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8517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790DAD86" w14:textId="77777777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84F3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30C6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40949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0C996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922E7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140C7824" w14:textId="77777777" w:rsidTr="006D0E98">
        <w:trPr>
          <w:cantSplit/>
          <w:trHeight w:val="129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C6D84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4EE1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1 271 817,85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EECAE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9AA082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</w:tr>
      <w:tr w:rsidR="00A50480" w:rsidRPr="006A21B8" w14:paraId="1BFFF9BE" w14:textId="77777777" w:rsidTr="006D0E98">
        <w:trPr>
          <w:cantSplit/>
          <w:trHeight w:val="341"/>
        </w:trPr>
        <w:tc>
          <w:tcPr>
            <w:tcW w:w="10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B98C" w14:textId="77777777"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50480" w:rsidRPr="006A21B8" w14:paraId="357089D4" w14:textId="77777777" w:rsidTr="006D0E98">
        <w:trPr>
          <w:cantSplit/>
          <w:trHeight w:val="255"/>
        </w:trPr>
        <w:tc>
          <w:tcPr>
            <w:tcW w:w="382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61CA53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FC36B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CB88E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1 654 524,31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500D3D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663 194,16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18B8A6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568 052,16</w:t>
            </w:r>
          </w:p>
        </w:tc>
      </w:tr>
      <w:tr w:rsidR="00A50480" w:rsidRPr="006A21B8" w14:paraId="65C90CC9" w14:textId="77777777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964557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2FB30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F537D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2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6B1FF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56AA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00A2E673" w14:textId="77777777" w:rsidTr="006D0E98">
        <w:trPr>
          <w:cantSplit/>
          <w:trHeight w:val="341"/>
        </w:trPr>
        <w:tc>
          <w:tcPr>
            <w:tcW w:w="38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FC7AD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01AC0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1504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E07A9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CB0C4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0EB2168B" w14:textId="77777777" w:rsidTr="006D0E98">
        <w:trPr>
          <w:cantSplit/>
          <w:trHeight w:val="173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F776A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4C26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1 654 524,31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1A9EF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663 194,16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41143C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568 052,16</w:t>
            </w:r>
          </w:p>
        </w:tc>
      </w:tr>
      <w:tr w:rsidR="00A50480" w:rsidRPr="006A21B8" w14:paraId="60FC764A" w14:textId="77777777" w:rsidTr="006D0E98"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96AE" w14:textId="77777777"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50480" w:rsidRPr="006A21B8" w14:paraId="535DA3AF" w14:textId="77777777" w:rsidTr="006D0E98">
        <w:trPr>
          <w:cantSplit/>
          <w:trHeight w:val="394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52CFF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3EA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7945" w14:textId="77777777" w:rsidR="00A50480" w:rsidRPr="006A21B8" w:rsidRDefault="002544EE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155 651,10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20A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9D003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159EA6D5" w14:textId="77777777" w:rsidTr="006D0E98">
        <w:trPr>
          <w:cantSplit/>
          <w:trHeight w:val="250"/>
        </w:trPr>
        <w:tc>
          <w:tcPr>
            <w:tcW w:w="38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D4AF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C0BC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ED8D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BFA6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67B6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677D22F8" w14:textId="77777777" w:rsidTr="006D0E98">
        <w:trPr>
          <w:cantSplit/>
          <w:trHeight w:val="383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2FAA5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6477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F4FB5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D1B03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10EA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545C69ED" w14:textId="77777777" w:rsidTr="006D0E98">
        <w:trPr>
          <w:cantSplit/>
          <w:trHeight w:val="194"/>
        </w:trPr>
        <w:tc>
          <w:tcPr>
            <w:tcW w:w="623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3644D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1BC080" w14:textId="77777777" w:rsidR="00A50480" w:rsidRPr="006A21B8" w:rsidRDefault="002544EE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155 651</w:t>
            </w:r>
            <w:r w:rsidR="00D44D71">
              <w:rPr>
                <w:sz w:val="22"/>
                <w:szCs w:val="22"/>
              </w:rPr>
              <w:t>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4E93C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46AA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7550D21E" w14:textId="77777777" w:rsidTr="006D0E98">
        <w:trPr>
          <w:cantSplit/>
          <w:trHeight w:val="383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87A18" w14:textId="77777777"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50480" w:rsidRPr="006A21B8" w14:paraId="3B8EF151" w14:textId="77777777" w:rsidTr="006D0E98">
        <w:trPr>
          <w:cantSplit/>
          <w:trHeight w:val="383"/>
        </w:trPr>
        <w:tc>
          <w:tcPr>
            <w:tcW w:w="382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899BC3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D6526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255EF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B90046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4C4F66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21800458" w14:textId="77777777" w:rsidTr="006D0E98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CC948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6AF2A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EBFB5C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16DA9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C37A8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7D602C1E" w14:textId="77777777" w:rsidTr="006D0E98">
        <w:trPr>
          <w:cantSplit/>
          <w:trHeight w:val="383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3756A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C4E5C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C6D3A5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6159,65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B251E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21059,65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FE145E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27359,65</w:t>
            </w:r>
          </w:p>
        </w:tc>
      </w:tr>
      <w:tr w:rsidR="00A50480" w:rsidRPr="006A21B8" w14:paraId="68312B24" w14:textId="77777777" w:rsidTr="006D0E98">
        <w:trPr>
          <w:cantSplit/>
          <w:trHeight w:val="69"/>
        </w:trPr>
        <w:tc>
          <w:tcPr>
            <w:tcW w:w="623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9702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A0B913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6159,65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8E23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21059,65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3A7F45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27359,65</w:t>
            </w:r>
          </w:p>
        </w:tc>
      </w:tr>
      <w:tr w:rsidR="00A50480" w:rsidRPr="006A21B8" w14:paraId="5BF8B182" w14:textId="77777777" w:rsidTr="006D0E98">
        <w:trPr>
          <w:cantSplit/>
          <w:trHeight w:val="38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1034E" w14:textId="77777777" w:rsidR="00A50480" w:rsidRPr="006A21B8" w:rsidRDefault="00A50480" w:rsidP="00A50480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50480" w:rsidRPr="006A21B8" w14:paraId="15684784" w14:textId="77777777" w:rsidTr="006D0E98">
        <w:trPr>
          <w:cantSplit/>
          <w:trHeight w:val="38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BEB0D3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21B8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927E5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6D5C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345B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79B2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4D1D12C9" w14:textId="77777777" w:rsidTr="006D0E98">
        <w:trPr>
          <w:cantSplit/>
          <w:trHeight w:val="401"/>
        </w:trPr>
        <w:tc>
          <w:tcPr>
            <w:tcW w:w="38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8C61B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D0C9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79F7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1C958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A24AD1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A50480" w:rsidRPr="006A21B8" w14:paraId="5C20AA8D" w14:textId="77777777" w:rsidTr="006D0E98">
        <w:trPr>
          <w:cantSplit/>
          <w:trHeight w:val="381"/>
        </w:trPr>
        <w:tc>
          <w:tcPr>
            <w:tcW w:w="382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68135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7C67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9E03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158 940,35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C56F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2657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</w:tr>
      <w:tr w:rsidR="00A50480" w:rsidRPr="006A21B8" w14:paraId="20F2520B" w14:textId="77777777" w:rsidTr="006D0E98">
        <w:trPr>
          <w:cantSplit/>
          <w:trHeight w:val="6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BBFFB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FB71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F040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84B1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158 940,35</w:t>
            </w:r>
          </w:p>
        </w:tc>
      </w:tr>
      <w:tr w:rsidR="00A50480" w:rsidRPr="006A21B8" w14:paraId="075F9C34" w14:textId="77777777" w:rsidTr="006D0E98">
        <w:trPr>
          <w:cantSplit/>
          <w:trHeight w:val="38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23E60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Межбюджетные трансферты по передаче полномочий</w:t>
            </w:r>
          </w:p>
        </w:tc>
      </w:tr>
      <w:tr w:rsidR="00A50480" w:rsidRPr="006A21B8" w14:paraId="13173CEE" w14:textId="77777777" w:rsidTr="006D0E98">
        <w:trPr>
          <w:cantSplit/>
          <w:trHeight w:val="38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83A9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DEDC2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F90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25 845,98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C5B4F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B067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</w:tr>
      <w:tr w:rsidR="00A50480" w:rsidRPr="006A21B8" w14:paraId="5478A7AA" w14:textId="77777777" w:rsidTr="006D0E98">
        <w:trPr>
          <w:cantSplit/>
          <w:trHeight w:val="381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89444F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Проведение выборов депутатов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E8057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43FA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321 231,00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9467" w14:textId="77777777" w:rsidR="00A50480" w:rsidRPr="006A21B8" w:rsidRDefault="00FA5604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0,00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114D" w14:textId="77777777" w:rsidR="00A50480" w:rsidRPr="006A21B8" w:rsidRDefault="00FA5604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A50480" w:rsidRPr="006A21B8" w14:paraId="1A887C09" w14:textId="77777777" w:rsidTr="006D0E98">
        <w:trPr>
          <w:cantSplit/>
          <w:trHeight w:val="175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C505CB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F8D7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347 076,98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D82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D00F" w14:textId="77777777" w:rsidR="00A50480" w:rsidRPr="006A21B8" w:rsidRDefault="00A50480" w:rsidP="00A50480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25 845,98</w:t>
            </w:r>
          </w:p>
        </w:tc>
      </w:tr>
      <w:tr w:rsidR="00A50480" w:rsidRPr="006A21B8" w14:paraId="0F347E4C" w14:textId="77777777" w:rsidTr="006D0E98">
        <w:trPr>
          <w:cantSplit/>
          <w:trHeight w:val="381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B1BAC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both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14F85" w14:textId="77777777" w:rsidR="00A50480" w:rsidRPr="006A21B8" w:rsidRDefault="00A50480" w:rsidP="003D700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</w:t>
            </w:r>
            <w:r w:rsidR="003D700D">
              <w:rPr>
                <w:sz w:val="22"/>
                <w:szCs w:val="22"/>
              </w:rPr>
              <w:t> 594 170,24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45BB9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869 040,14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FB0F4" w14:textId="77777777" w:rsidR="00A50480" w:rsidRPr="006A21B8" w:rsidRDefault="00A50480" w:rsidP="00A5048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780 198,14</w:t>
            </w:r>
          </w:p>
        </w:tc>
      </w:tr>
    </w:tbl>
    <w:p w14:paraId="6BDDF49C" w14:textId="77777777" w:rsidR="00761921" w:rsidRPr="00F43CAF" w:rsidRDefault="00A50480" w:rsidP="00340285">
      <w:pPr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 w:rsidRPr="006A21B8">
        <w:rPr>
          <w:rFonts w:ascii="Times New Roman" w:hAnsi="Times New Roman"/>
          <w:b/>
          <w:bCs/>
          <w:color w:val="000000"/>
        </w:rPr>
        <w:br w:type="textWrapping" w:clear="all"/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>1.</w:t>
      </w:r>
      <w:r w:rsidR="00F86E26">
        <w:rPr>
          <w:rFonts w:ascii="Times New Roman" w:hAnsi="Times New Roman"/>
          <w:bCs/>
          <w:bdr w:val="none" w:sz="0" w:space="0" w:color="auto" w:frame="1"/>
        </w:rPr>
        <w:t>3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. В приложении № </w:t>
      </w:r>
      <w:r>
        <w:rPr>
          <w:rFonts w:ascii="Times New Roman" w:hAnsi="Times New Roman"/>
          <w:bCs/>
          <w:bdr w:val="none" w:sz="0" w:space="0" w:color="auto" w:frame="1"/>
        </w:rPr>
        <w:t>6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 w:rsidR="00B66141">
        <w:rPr>
          <w:rFonts w:ascii="Times New Roman" w:hAnsi="Times New Roman"/>
          <w:bCs/>
          <w:bdr w:val="none" w:sz="0" w:space="0" w:color="auto" w:frame="1"/>
        </w:rPr>
        <w:t>2025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– </w:t>
      </w:r>
      <w:r w:rsidR="00B66141">
        <w:rPr>
          <w:rFonts w:ascii="Times New Roman" w:hAnsi="Times New Roman"/>
          <w:bCs/>
          <w:bdr w:val="none" w:sz="0" w:space="0" w:color="auto" w:frame="1"/>
        </w:rPr>
        <w:t>2027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 w:rsidR="008E1169">
        <w:rPr>
          <w:rFonts w:ascii="Times New Roman" w:hAnsi="Times New Roman"/>
          <w:bCs/>
          <w:bdr w:val="none" w:sz="0" w:space="0" w:color="auto" w:frame="1"/>
        </w:rPr>
        <w:t>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декабря 202</w:t>
      </w:r>
      <w:r w:rsidR="008E1169">
        <w:rPr>
          <w:rFonts w:ascii="Times New Roman" w:hAnsi="Times New Roman"/>
          <w:bCs/>
          <w:bdr w:val="none" w:sz="0" w:space="0" w:color="auto" w:frame="1"/>
        </w:rPr>
        <w:t>4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года № </w:t>
      </w:r>
      <w:r w:rsidR="008E1169">
        <w:rPr>
          <w:rFonts w:ascii="Times New Roman" w:hAnsi="Times New Roman"/>
          <w:bCs/>
          <w:bdr w:val="none" w:sz="0" w:space="0" w:color="auto" w:frame="1"/>
        </w:rPr>
        <w:t>57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, в подпрограмме № </w:t>
      </w:r>
      <w:r>
        <w:rPr>
          <w:rFonts w:ascii="Times New Roman" w:hAnsi="Times New Roman"/>
          <w:bCs/>
          <w:bdr w:val="none" w:sz="0" w:space="0" w:color="auto" w:frame="1"/>
        </w:rPr>
        <w:t>6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 xml:space="preserve"> «</w:t>
      </w:r>
      <w:r w:rsidRPr="006A21B8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Кирилловка муниципального района Ставропольский Самарской области на 2025 - 2027 годы</w:t>
      </w:r>
      <w:r w:rsidR="00761921" w:rsidRPr="00F43CAF">
        <w:rPr>
          <w:rFonts w:ascii="Times New Roman" w:hAnsi="Times New Roman"/>
          <w:bCs/>
          <w:bdr w:val="none" w:sz="0" w:space="0" w:color="auto" w:frame="1"/>
        </w:rPr>
        <w:t>», (далее - Подпрограмма), «Источники и объемы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63"/>
      </w:tblGrid>
      <w:tr w:rsidR="00761921" w:rsidRPr="00F43CAF" w14:paraId="532FD478" w14:textId="77777777" w:rsidTr="00C34366">
        <w:trPr>
          <w:trHeight w:val="14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FE0E" w14:textId="77777777" w:rsidR="00761921" w:rsidRPr="00F43CAF" w:rsidRDefault="00761921" w:rsidP="0034028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842D0" w14:textId="77777777" w:rsidR="00761921" w:rsidRPr="00F43CAF" w:rsidRDefault="00761921" w:rsidP="00340285">
            <w:pPr>
              <w:spacing w:after="0"/>
              <w:jc w:val="both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Кирилловка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2F81CB4" w14:textId="77777777" w:rsidR="00761921" w:rsidRPr="00F43CAF" w:rsidRDefault="00761921" w:rsidP="00340285">
            <w:pPr>
              <w:spacing w:after="0"/>
              <w:rPr>
                <w:rFonts w:ascii="Times New Roman" w:hAnsi="Times New Roman"/>
              </w:rPr>
            </w:pPr>
            <w:r w:rsidRPr="00F43CA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F13F37">
              <w:rPr>
                <w:rFonts w:ascii="Times New Roman" w:hAnsi="Times New Roman"/>
              </w:rPr>
              <w:t>47</w:t>
            </w:r>
            <w:r w:rsidR="006458E8">
              <w:rPr>
                <w:rFonts w:ascii="Times New Roman" w:hAnsi="Times New Roman"/>
              </w:rPr>
              <w:t xml:space="preserve"> 000</w:t>
            </w:r>
            <w:r>
              <w:rPr>
                <w:rFonts w:ascii="Times New Roman" w:hAnsi="Times New Roman"/>
              </w:rPr>
              <w:t xml:space="preserve"> </w:t>
            </w:r>
            <w:r w:rsidR="00790EDB">
              <w:rPr>
                <w:rFonts w:ascii="Times New Roman" w:hAnsi="Times New Roman"/>
              </w:rPr>
              <w:t xml:space="preserve"> руб. </w:t>
            </w:r>
            <w:r w:rsidR="006458E8">
              <w:rPr>
                <w:rFonts w:ascii="Times New Roman" w:hAnsi="Times New Roman"/>
              </w:rPr>
              <w:t>00</w:t>
            </w:r>
            <w:r w:rsidRPr="00F43CAF">
              <w:rPr>
                <w:rFonts w:ascii="Times New Roman" w:hAnsi="Times New Roman"/>
              </w:rPr>
              <w:t xml:space="preserve"> коп. </w:t>
            </w:r>
          </w:p>
          <w:p w14:paraId="5371D1AC" w14:textId="77777777" w:rsidR="00761921" w:rsidRPr="00F43CAF" w:rsidRDefault="00B66141" w:rsidP="003402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="00761921" w:rsidRPr="00F43CAF">
              <w:rPr>
                <w:rFonts w:ascii="Times New Roman" w:hAnsi="Times New Roman"/>
              </w:rPr>
              <w:t xml:space="preserve"> год – </w:t>
            </w:r>
            <w:r w:rsidR="00F13F37">
              <w:rPr>
                <w:rFonts w:ascii="Times New Roman" w:hAnsi="Times New Roman"/>
              </w:rPr>
              <w:t>47</w:t>
            </w:r>
            <w:r w:rsidR="006458E8">
              <w:rPr>
                <w:rFonts w:ascii="Times New Roman" w:hAnsi="Times New Roman"/>
              </w:rPr>
              <w:t xml:space="preserve"> 000</w:t>
            </w:r>
            <w:r w:rsidR="00DE1F25">
              <w:rPr>
                <w:rFonts w:ascii="Times New Roman" w:hAnsi="Times New Roman"/>
              </w:rPr>
              <w:t xml:space="preserve">  руб. </w:t>
            </w:r>
            <w:r w:rsidR="006458E8">
              <w:rPr>
                <w:rFonts w:ascii="Times New Roman" w:hAnsi="Times New Roman"/>
              </w:rPr>
              <w:t xml:space="preserve">00 </w:t>
            </w:r>
            <w:r w:rsidR="00761921" w:rsidRPr="00F43CAF">
              <w:rPr>
                <w:rFonts w:ascii="Times New Roman" w:hAnsi="Times New Roman"/>
              </w:rPr>
              <w:t xml:space="preserve"> коп.;</w:t>
            </w:r>
          </w:p>
          <w:p w14:paraId="50859ABC" w14:textId="77777777" w:rsidR="00761921" w:rsidRPr="00F43CAF" w:rsidRDefault="00B66141" w:rsidP="0034028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761921" w:rsidRPr="00F43CAF">
              <w:rPr>
                <w:rFonts w:ascii="Times New Roman" w:hAnsi="Times New Roman"/>
              </w:rPr>
              <w:t xml:space="preserve"> год – </w:t>
            </w:r>
            <w:r w:rsidR="006458E8">
              <w:rPr>
                <w:rFonts w:ascii="Times New Roman" w:hAnsi="Times New Roman"/>
              </w:rPr>
              <w:t>0</w:t>
            </w:r>
            <w:r w:rsidR="00761921" w:rsidRPr="00F43CAF">
              <w:rPr>
                <w:rFonts w:ascii="Times New Roman" w:hAnsi="Times New Roman"/>
              </w:rPr>
              <w:t xml:space="preserve"> руб. 00 коп.;</w:t>
            </w:r>
          </w:p>
          <w:p w14:paraId="308E03AD" w14:textId="77777777" w:rsidR="00761921" w:rsidRPr="00F43CAF" w:rsidRDefault="00B66141" w:rsidP="006458E8">
            <w:pPr>
              <w:suppressAutoHyphens/>
              <w:autoSpaceDE w:val="0"/>
              <w:spacing w:after="0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2027</w:t>
            </w:r>
            <w:r w:rsidR="00761921" w:rsidRPr="00F43CAF">
              <w:rPr>
                <w:rFonts w:ascii="Times New Roman" w:eastAsia="Calibri" w:hAnsi="Times New Roman"/>
                <w:lang w:eastAsia="ar-SA"/>
              </w:rPr>
              <w:t xml:space="preserve"> год – </w:t>
            </w:r>
            <w:r w:rsidR="006458E8">
              <w:rPr>
                <w:rFonts w:ascii="Times New Roman" w:hAnsi="Times New Roman"/>
              </w:rPr>
              <w:t>0</w:t>
            </w:r>
            <w:r w:rsidR="00761921" w:rsidRPr="00F43CAF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14:paraId="6CF6EA84" w14:textId="77777777" w:rsidR="00761921" w:rsidRPr="00F43CAF" w:rsidRDefault="00761921" w:rsidP="00340285">
      <w:pPr>
        <w:spacing w:after="0"/>
        <w:jc w:val="both"/>
        <w:rPr>
          <w:rFonts w:ascii="Times New Roman" w:hAnsi="Times New Roman"/>
        </w:rPr>
      </w:pPr>
      <w:r w:rsidRPr="00F43CAF">
        <w:rPr>
          <w:rFonts w:ascii="Times New Roman" w:hAnsi="Times New Roman"/>
          <w:bCs/>
          <w:bdr w:val="none" w:sz="0" w:space="0" w:color="auto" w:frame="1"/>
        </w:rPr>
        <w:t>1.</w:t>
      </w:r>
      <w:r w:rsidR="00F86E26">
        <w:rPr>
          <w:rFonts w:ascii="Times New Roman" w:hAnsi="Times New Roman"/>
          <w:bCs/>
          <w:bdr w:val="none" w:sz="0" w:space="0" w:color="auto" w:frame="1"/>
        </w:rPr>
        <w:t>3</w:t>
      </w:r>
      <w:r w:rsidRPr="00F43CAF">
        <w:rPr>
          <w:rFonts w:ascii="Times New Roman" w:hAnsi="Times New Roman"/>
          <w:bCs/>
          <w:bdr w:val="none" w:sz="0" w:space="0" w:color="auto" w:frame="1"/>
        </w:rPr>
        <w:t>.1. В приложении №</w:t>
      </w:r>
      <w:r w:rsidR="00A50480">
        <w:rPr>
          <w:rFonts w:ascii="Times New Roman" w:hAnsi="Times New Roman"/>
          <w:bCs/>
          <w:bdr w:val="none" w:sz="0" w:space="0" w:color="auto" w:frame="1"/>
        </w:rPr>
        <w:t>6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 w:rsidR="00B66141"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 w:rsidR="00B66141"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 w:rsidR="00790EDB">
        <w:rPr>
          <w:rFonts w:ascii="Times New Roman" w:hAnsi="Times New Roman"/>
          <w:color w:val="000000"/>
        </w:rPr>
        <w:t>7 декабря 2024 года № 57</w:t>
      </w:r>
      <w:r w:rsidRPr="00F43CAF">
        <w:rPr>
          <w:rFonts w:ascii="Times New Roman" w:hAnsi="Times New Roman"/>
          <w:color w:val="000000"/>
        </w:rPr>
        <w:t>, в подпрограмме №</w:t>
      </w:r>
      <w:r w:rsidR="00A50480">
        <w:rPr>
          <w:rFonts w:ascii="Times New Roman" w:hAnsi="Times New Roman"/>
          <w:color w:val="000000"/>
        </w:rPr>
        <w:t>6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A50480" w:rsidRPr="006A21B8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Кирилловка муниципального района Ставропольский Самарской области на 2025 - 2027 годы</w:t>
      </w:r>
      <w:r w:rsidR="00A066FE">
        <w:rPr>
          <w:rFonts w:ascii="Times New Roman" w:hAnsi="Times New Roman"/>
        </w:rPr>
        <w:t>» в разделе 2</w:t>
      </w:r>
      <w:r w:rsidRPr="00F43CAF">
        <w:rPr>
          <w:rFonts w:ascii="Times New Roman" w:hAnsi="Times New Roman"/>
        </w:rPr>
        <w:t xml:space="preserve"> Объемы ресурсов, необходимых для реализации Подпрограммы «Мероприятия Подпрограммы» таблицу №1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14:paraId="578FAB82" w14:textId="77777777" w:rsidR="00A066FE" w:rsidRPr="006A21B8" w:rsidRDefault="00A066FE" w:rsidP="00A066FE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6A21B8">
        <w:rPr>
          <w:rFonts w:ascii="Times New Roman" w:hAnsi="Times New Roman"/>
        </w:rPr>
        <w:t>Мероприятия Подпрограммы</w:t>
      </w:r>
    </w:p>
    <w:p w14:paraId="3DB3873F" w14:textId="77777777" w:rsidR="00A066FE" w:rsidRPr="006A21B8" w:rsidRDefault="00A066FE" w:rsidP="00A066FE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6A21B8">
        <w:rPr>
          <w:rFonts w:ascii="Times New Roman" w:hAnsi="Times New Roman"/>
        </w:rPr>
        <w:t>Таблица №1</w:t>
      </w:r>
    </w:p>
    <w:tbl>
      <w:tblPr>
        <w:tblW w:w="11858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7"/>
        <w:gridCol w:w="2552"/>
        <w:gridCol w:w="1417"/>
        <w:gridCol w:w="1418"/>
        <w:gridCol w:w="1536"/>
        <w:gridCol w:w="1418"/>
      </w:tblGrid>
      <w:tr w:rsidR="00A066FE" w:rsidRPr="006A21B8" w14:paraId="77004609" w14:textId="77777777" w:rsidTr="00F13F37">
        <w:trPr>
          <w:gridAfter w:val="1"/>
          <w:wAfter w:w="1418" w:type="dxa"/>
          <w:cantSplit/>
          <w:trHeight w:val="240"/>
        </w:trPr>
        <w:tc>
          <w:tcPr>
            <w:tcW w:w="3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860BE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41F3A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EFBD6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A066FE" w:rsidRPr="006A21B8" w14:paraId="726EF86F" w14:textId="77777777" w:rsidTr="00F13F37">
        <w:trPr>
          <w:gridAfter w:val="1"/>
          <w:wAfter w:w="1418" w:type="dxa"/>
          <w:cantSplit/>
          <w:trHeight w:val="341"/>
        </w:trPr>
        <w:tc>
          <w:tcPr>
            <w:tcW w:w="3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BCCDD" w14:textId="77777777"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F3564" w14:textId="77777777"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027E1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6A19A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279FF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A066FE" w:rsidRPr="006A21B8" w14:paraId="2A34F2B0" w14:textId="77777777" w:rsidTr="006D0E98">
        <w:trPr>
          <w:gridAfter w:val="1"/>
          <w:wAfter w:w="1418" w:type="dxa"/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DC17F" w14:textId="77777777" w:rsidR="00A066FE" w:rsidRPr="006A21B8" w:rsidRDefault="00A066FE" w:rsidP="00A066FE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b/>
                <w:sz w:val="22"/>
                <w:szCs w:val="22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A066FE" w:rsidRPr="006A21B8" w14:paraId="30C1F57B" w14:textId="77777777" w:rsidTr="00F13F37">
        <w:trPr>
          <w:gridAfter w:val="1"/>
          <w:wAfter w:w="1418" w:type="dxa"/>
          <w:cantSplit/>
          <w:trHeight w:val="288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C4F23B3" w14:textId="77777777"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Коммунальная инфраструктура - ремонт водопровода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197B19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     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4253A" w14:textId="77777777" w:rsidR="00A066FE" w:rsidRPr="006A21B8" w:rsidRDefault="00A066FE" w:rsidP="00A066F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</w:t>
            </w:r>
            <w:r w:rsidR="006458E8">
              <w:rPr>
                <w:sz w:val="22"/>
                <w:szCs w:val="22"/>
              </w:rPr>
              <w:t>15 00</w:t>
            </w: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51648" w14:textId="77777777"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4BDCB" w14:textId="77777777" w:rsidR="00A066FE" w:rsidRPr="006A21B8" w:rsidRDefault="00A066FE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</w:tr>
      <w:tr w:rsidR="00F13F37" w:rsidRPr="006A21B8" w14:paraId="3800431B" w14:textId="77777777" w:rsidTr="0028590E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3645" w14:textId="77777777"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AC96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E730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D71C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30D00944" w14:textId="77777777"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14:paraId="501CBD33" w14:textId="77777777" w:rsidTr="00F13F37">
        <w:trPr>
          <w:cantSplit/>
          <w:trHeight w:val="45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B2EA2" w14:textId="77777777"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Капитальный ремонт водонапорной башни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F62A" w14:textId="77777777"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        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FBC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64CB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B41C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2F8A7375" w14:textId="77777777" w:rsidR="00F13F37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  <w:p w14:paraId="6D7C2ECF" w14:textId="77777777"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14:paraId="2058EC54" w14:textId="77777777" w:rsidTr="00F13F37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2D0F" w14:textId="77777777"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88FE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32 00</w:t>
            </w: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4B84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FF97" w14:textId="77777777" w:rsidR="00F13F37" w:rsidRPr="006A21B8" w:rsidRDefault="00F13F37" w:rsidP="00F13F3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</w:tcPr>
          <w:p w14:paraId="555B0844" w14:textId="77777777"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  <w:tr w:rsidR="00F13F37" w:rsidRPr="006A21B8" w14:paraId="4AB29747" w14:textId="77777777" w:rsidTr="006D0E98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6F11E9" w14:textId="77777777" w:rsidR="00F13F37" w:rsidRPr="006A21B8" w:rsidRDefault="00F13F37" w:rsidP="0028590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BE62" w14:textId="77777777" w:rsidR="00F13F37" w:rsidRPr="006A21B8" w:rsidRDefault="00F13F37" w:rsidP="006F021F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</w:t>
            </w:r>
            <w:r w:rsidR="006F021F" w:rsidRPr="0061217D">
              <w:rPr>
                <w:rFonts w:ascii="Times New Roman" w:hAnsi="Times New Roman"/>
              </w:rPr>
              <w:t>47</w:t>
            </w:r>
            <w:r w:rsidRPr="0061217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A8BEC" w14:textId="77777777"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699CD" w14:textId="77777777" w:rsidR="00F13F37" w:rsidRPr="006A21B8" w:rsidRDefault="00F13F37" w:rsidP="0028590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6A21B8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418" w:type="dxa"/>
          </w:tcPr>
          <w:p w14:paraId="410728BC" w14:textId="77777777" w:rsidR="00F13F37" w:rsidRPr="006A21B8" w:rsidRDefault="00F13F37" w:rsidP="00A066FE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</w:tr>
    </w:tbl>
    <w:p w14:paraId="4062569C" w14:textId="77777777" w:rsidR="00A066FE" w:rsidRPr="006A21B8" w:rsidRDefault="00A066FE" w:rsidP="00A066F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</w:rPr>
      </w:pPr>
    </w:p>
    <w:p w14:paraId="17A17405" w14:textId="77777777" w:rsidR="00340285" w:rsidRPr="003509EF" w:rsidRDefault="00340285" w:rsidP="00340285">
      <w:pPr>
        <w:spacing w:after="0"/>
        <w:jc w:val="both"/>
        <w:rPr>
          <w:rFonts w:ascii="Times New Roman" w:hAnsi="Times New Roman"/>
          <w:color w:val="000000"/>
        </w:rPr>
      </w:pPr>
      <w:r w:rsidRPr="003509EF">
        <w:rPr>
          <w:rFonts w:ascii="Times New Roman" w:hAnsi="Times New Roman"/>
          <w:color w:val="000000"/>
        </w:rPr>
        <w:t>1.</w:t>
      </w:r>
      <w:r w:rsidR="00A066FE">
        <w:rPr>
          <w:rFonts w:ascii="Times New Roman" w:hAnsi="Times New Roman"/>
          <w:color w:val="000000"/>
        </w:rPr>
        <w:t>5</w:t>
      </w:r>
      <w:r w:rsidRPr="003509EF">
        <w:rPr>
          <w:rFonts w:ascii="Times New Roman" w:hAnsi="Times New Roman"/>
          <w:color w:val="000000"/>
        </w:rPr>
        <w:t xml:space="preserve">. В приложении № 7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 w:rsidR="00B66141">
        <w:rPr>
          <w:rFonts w:ascii="Times New Roman" w:hAnsi="Times New Roman"/>
          <w:color w:val="000000"/>
        </w:rPr>
        <w:t>2025</w:t>
      </w:r>
      <w:r w:rsidRPr="003509EF">
        <w:rPr>
          <w:rFonts w:ascii="Times New Roman" w:hAnsi="Times New Roman"/>
          <w:color w:val="000000"/>
        </w:rPr>
        <w:t xml:space="preserve"> – </w:t>
      </w:r>
      <w:r w:rsidR="00B66141">
        <w:rPr>
          <w:rFonts w:ascii="Times New Roman" w:hAnsi="Times New Roman"/>
          <w:color w:val="000000"/>
        </w:rPr>
        <w:t>2027</w:t>
      </w:r>
      <w:r w:rsidRPr="003509E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 w:rsidR="00CF6937">
        <w:rPr>
          <w:rFonts w:ascii="Times New Roman" w:hAnsi="Times New Roman"/>
          <w:color w:val="000000"/>
        </w:rPr>
        <w:t>7 декабря 2024 года № 57</w:t>
      </w:r>
      <w:r w:rsidRPr="003509EF">
        <w:rPr>
          <w:rFonts w:ascii="Times New Roman" w:hAnsi="Times New Roman"/>
          <w:color w:val="000000"/>
        </w:rPr>
        <w:t>, в подпрограмме № 7 «</w:t>
      </w:r>
      <w:r w:rsidRPr="003509EF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3509EF">
        <w:rPr>
          <w:rFonts w:ascii="Times New Roman" w:hAnsi="Times New Roman"/>
        </w:rPr>
        <w:t xml:space="preserve"> поселения Кирилловка муниципального района Ставропольский Самарской области на </w:t>
      </w:r>
      <w:r w:rsidR="00B66141">
        <w:rPr>
          <w:rFonts w:ascii="Times New Roman" w:hAnsi="Times New Roman"/>
        </w:rPr>
        <w:t>2025</w:t>
      </w:r>
      <w:r w:rsidRPr="003509EF">
        <w:rPr>
          <w:rFonts w:ascii="Times New Roman" w:hAnsi="Times New Roman"/>
        </w:rPr>
        <w:t>-</w:t>
      </w:r>
      <w:r w:rsidR="00B66141">
        <w:rPr>
          <w:rFonts w:ascii="Times New Roman" w:hAnsi="Times New Roman"/>
        </w:rPr>
        <w:t>2027</w:t>
      </w:r>
      <w:r w:rsidRPr="003509EF">
        <w:rPr>
          <w:rFonts w:ascii="Times New Roman" w:hAnsi="Times New Roman"/>
        </w:rPr>
        <w:t xml:space="preserve"> годы</w:t>
      </w:r>
      <w:r w:rsidRPr="003509EF">
        <w:rPr>
          <w:rFonts w:ascii="Times New Roman" w:hAnsi="Times New Roman"/>
          <w:color w:val="000000"/>
        </w:rPr>
        <w:t>» (Далее - Подпрограмма), в Паспорте Подпрограммы «Источники и объемы финансирования Подпрограммы» изложить в следующей редакции:</w:t>
      </w:r>
    </w:p>
    <w:tbl>
      <w:tblPr>
        <w:tblW w:w="4932" w:type="pct"/>
        <w:tblCellSpacing w:w="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62"/>
        <w:gridCol w:w="7852"/>
      </w:tblGrid>
      <w:tr w:rsidR="00340285" w:rsidRPr="003509EF" w14:paraId="4338B582" w14:textId="77777777" w:rsidTr="00AC14CE">
        <w:trPr>
          <w:tblCellSpacing w:w="0" w:type="dxa"/>
        </w:trPr>
        <w:tc>
          <w:tcPr>
            <w:tcW w:w="104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EC9306" w14:textId="77777777" w:rsidR="00340285" w:rsidRPr="003509EF" w:rsidRDefault="00340285" w:rsidP="0034028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509EF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96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1114A" w14:textId="77777777" w:rsidR="00340285" w:rsidRPr="003509EF" w:rsidRDefault="00340285" w:rsidP="0034028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3509EF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Кирилловка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49121FF" w14:textId="77777777" w:rsidR="00340285" w:rsidRPr="003509EF" w:rsidRDefault="00340285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 w:rsidRPr="003509E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20716">
              <w:rPr>
                <w:rFonts w:ascii="Times New Roman" w:eastAsia="NotDefSpecial" w:hAnsi="Times New Roman"/>
              </w:rPr>
              <w:t>504 951</w:t>
            </w:r>
            <w:r w:rsidRPr="003509EF">
              <w:rPr>
                <w:rFonts w:ascii="Times New Roman" w:eastAsia="NotDefSpecial" w:hAnsi="Times New Roman"/>
              </w:rPr>
              <w:t xml:space="preserve"> рублей </w:t>
            </w:r>
            <w:r w:rsidR="00920716">
              <w:rPr>
                <w:rFonts w:ascii="Times New Roman" w:eastAsia="NotDefSpecial" w:hAnsi="Times New Roman"/>
              </w:rPr>
              <w:t>49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  <w:p w14:paraId="6ED1EC81" w14:textId="77777777" w:rsidR="00340285" w:rsidRPr="003509EF" w:rsidRDefault="00B66141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2025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992FB6">
              <w:rPr>
                <w:rFonts w:ascii="Times New Roman" w:eastAsia="NotDefSpecial" w:hAnsi="Times New Roman"/>
              </w:rPr>
              <w:t>504 951</w:t>
            </w:r>
            <w:r w:rsidR="00340285" w:rsidRPr="003509EF">
              <w:rPr>
                <w:rFonts w:ascii="Times New Roman" w:eastAsia="NotDefSpecial" w:hAnsi="Times New Roman"/>
              </w:rPr>
              <w:t xml:space="preserve"> руб. </w:t>
            </w:r>
            <w:r w:rsidR="00992FB6">
              <w:rPr>
                <w:rFonts w:ascii="Times New Roman" w:eastAsia="NotDefSpecial" w:hAnsi="Times New Roman"/>
              </w:rPr>
              <w:t>49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14:paraId="066B0BE6" w14:textId="77777777" w:rsidR="00340285" w:rsidRPr="003509EF" w:rsidRDefault="00B66141" w:rsidP="00340285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2026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>
              <w:rPr>
                <w:rFonts w:ascii="Times New Roman" w:eastAsia="NotDefSpecial" w:hAnsi="Times New Roman"/>
              </w:rPr>
              <w:t xml:space="preserve"> руб. 0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14:paraId="53B433EC" w14:textId="77777777" w:rsidR="00340285" w:rsidRPr="003509EF" w:rsidRDefault="00B66141" w:rsidP="002B5ACC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otDefSpecial" w:hAnsi="Times New Roman"/>
              </w:rPr>
              <w:t>2027</w:t>
            </w:r>
            <w:r w:rsidR="00340285"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2B5ACC">
              <w:rPr>
                <w:rFonts w:ascii="Times New Roman" w:eastAsia="NotDefSpecial" w:hAnsi="Times New Roman"/>
              </w:rPr>
              <w:t>0</w:t>
            </w:r>
            <w:r w:rsidR="00340285" w:rsidRPr="003509EF">
              <w:rPr>
                <w:rFonts w:ascii="Times New Roman" w:eastAsia="NotDefSpecial" w:hAnsi="Times New Roman"/>
              </w:rPr>
              <w:t xml:space="preserve">  руб.</w:t>
            </w:r>
            <w:r w:rsidR="002B5ACC">
              <w:rPr>
                <w:rFonts w:ascii="Times New Roman" w:eastAsia="NotDefSpecial" w:hAnsi="Times New Roman"/>
              </w:rPr>
              <w:t xml:space="preserve"> 00</w:t>
            </w:r>
            <w:r w:rsidR="00340285" w:rsidRPr="003509EF">
              <w:rPr>
                <w:rFonts w:ascii="Times New Roman" w:eastAsia="NotDefSpecial" w:hAnsi="Times New Roman"/>
              </w:rPr>
              <w:t xml:space="preserve"> коп.</w:t>
            </w:r>
          </w:p>
        </w:tc>
      </w:tr>
    </w:tbl>
    <w:p w14:paraId="71980EB8" w14:textId="77777777" w:rsidR="005E775A" w:rsidRPr="00F43CAF" w:rsidRDefault="00340285" w:rsidP="005E775A">
      <w:pPr>
        <w:tabs>
          <w:tab w:val="left" w:pos="993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bdr w:val="none" w:sz="0" w:space="0" w:color="auto" w:frame="1"/>
        </w:rPr>
        <w:t>1.</w:t>
      </w:r>
      <w:r w:rsidR="00A066FE">
        <w:rPr>
          <w:rFonts w:ascii="Times New Roman" w:hAnsi="Times New Roman"/>
          <w:bCs/>
          <w:bdr w:val="none" w:sz="0" w:space="0" w:color="auto" w:frame="1"/>
        </w:rPr>
        <w:t>5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.1.  </w:t>
      </w:r>
      <w:r w:rsidR="005E775A">
        <w:rPr>
          <w:rFonts w:ascii="Times New Roman" w:hAnsi="Times New Roman"/>
          <w:bCs/>
          <w:bdr w:val="none" w:sz="0" w:space="0" w:color="auto" w:frame="1"/>
        </w:rPr>
        <w:t>В приложении №7</w:t>
      </w:r>
      <w:r w:rsidR="005E775A"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 w:rsidR="005E775A">
        <w:rPr>
          <w:rFonts w:ascii="Times New Roman" w:hAnsi="Times New Roman"/>
          <w:color w:val="000000"/>
        </w:rPr>
        <w:t>2025</w:t>
      </w:r>
      <w:r w:rsidR="005E775A" w:rsidRPr="00F43CAF">
        <w:rPr>
          <w:rFonts w:ascii="Times New Roman" w:hAnsi="Times New Roman"/>
          <w:color w:val="000000"/>
        </w:rPr>
        <w:t xml:space="preserve"> – </w:t>
      </w:r>
      <w:r w:rsidR="005E775A">
        <w:rPr>
          <w:rFonts w:ascii="Times New Roman" w:hAnsi="Times New Roman"/>
          <w:color w:val="000000"/>
        </w:rPr>
        <w:t>2027</w:t>
      </w:r>
      <w:r w:rsidR="005E775A"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 w:rsidR="005E775A">
        <w:rPr>
          <w:rFonts w:ascii="Times New Roman" w:hAnsi="Times New Roman"/>
          <w:color w:val="000000"/>
        </w:rPr>
        <w:t>7 декабря 2024 года № 57, в подпрограмме №7</w:t>
      </w:r>
      <w:r w:rsidR="005E775A" w:rsidRPr="00F43CAF">
        <w:rPr>
          <w:rFonts w:ascii="Times New Roman" w:hAnsi="Times New Roman"/>
          <w:color w:val="000000"/>
        </w:rPr>
        <w:t xml:space="preserve"> </w:t>
      </w:r>
      <w:r w:rsidR="005E775A"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5E775A" w:rsidRPr="003509EF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5E775A" w:rsidRPr="003509EF">
        <w:rPr>
          <w:rFonts w:ascii="Times New Roman" w:hAnsi="Times New Roman"/>
        </w:rPr>
        <w:t xml:space="preserve"> поселения Кирилловка муниципального района Ставропольский Самарской области на </w:t>
      </w:r>
      <w:r w:rsidR="005E775A">
        <w:rPr>
          <w:rFonts w:ascii="Times New Roman" w:hAnsi="Times New Roman"/>
        </w:rPr>
        <w:t>2025</w:t>
      </w:r>
      <w:r w:rsidR="005E775A" w:rsidRPr="003509EF">
        <w:rPr>
          <w:rFonts w:ascii="Times New Roman" w:hAnsi="Times New Roman"/>
        </w:rPr>
        <w:t>-</w:t>
      </w:r>
      <w:r w:rsidR="005E775A">
        <w:rPr>
          <w:rFonts w:ascii="Times New Roman" w:hAnsi="Times New Roman"/>
        </w:rPr>
        <w:t>2027</w:t>
      </w:r>
      <w:r w:rsidR="005E775A" w:rsidRPr="003509EF">
        <w:rPr>
          <w:rFonts w:ascii="Times New Roman" w:hAnsi="Times New Roman"/>
        </w:rPr>
        <w:t xml:space="preserve"> годы</w:t>
      </w:r>
      <w:r w:rsidR="005E775A" w:rsidRPr="00F43CAF">
        <w:rPr>
          <w:rFonts w:ascii="Times New Roman" w:hAnsi="Times New Roman"/>
        </w:rPr>
        <w:t>» в разделе 5 Объемы ресурсов, необходимых для реализации Подпрограммы «Мероприятия Подпрограммы» таблицу №1 изложить в следующей редакции:</w:t>
      </w:r>
      <w:r w:rsidR="005E775A" w:rsidRPr="00F43CAF">
        <w:rPr>
          <w:rFonts w:ascii="Times New Roman" w:hAnsi="Times New Roman"/>
          <w:bCs/>
          <w:color w:val="000000"/>
        </w:rPr>
        <w:t xml:space="preserve">  </w:t>
      </w:r>
    </w:p>
    <w:p w14:paraId="7179A885" w14:textId="77777777" w:rsidR="00340285" w:rsidRPr="003509EF" w:rsidRDefault="00340285" w:rsidP="000712D0">
      <w:pPr>
        <w:autoSpaceDE w:val="0"/>
        <w:spacing w:after="0"/>
        <w:jc w:val="center"/>
        <w:rPr>
          <w:rFonts w:ascii="Times New Roman" w:eastAsia="NotDefSpecial" w:hAnsi="Times New Roman"/>
          <w:b/>
        </w:rPr>
      </w:pPr>
      <w:r w:rsidRPr="000712D0">
        <w:rPr>
          <w:rFonts w:ascii="Times New Roman" w:eastAsia="NotDefSpecial" w:hAnsi="Times New Roman"/>
        </w:rPr>
        <w:t>«Мероприятия подпрограммы»</w:t>
      </w:r>
      <w:r w:rsidRPr="003509EF">
        <w:rPr>
          <w:rFonts w:ascii="Times New Roman" w:eastAsia="NotDefSpecial" w:hAnsi="Times New Roman"/>
        </w:rPr>
        <w:t xml:space="preserve">                        </w:t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="000712D0">
        <w:rPr>
          <w:rFonts w:ascii="Times New Roman" w:eastAsia="NotDefSpecial" w:hAnsi="Times New Roman"/>
        </w:rPr>
        <w:tab/>
      </w:r>
      <w:r w:rsidRPr="003509EF">
        <w:rPr>
          <w:rFonts w:ascii="Times New Roman" w:eastAsia="NotDefSpecial" w:hAnsi="Times New Roman"/>
        </w:rPr>
        <w:t xml:space="preserve">                 Таблица 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1417"/>
        <w:gridCol w:w="1418"/>
        <w:gridCol w:w="1417"/>
      </w:tblGrid>
      <w:tr w:rsidR="00340285" w:rsidRPr="00867B2A" w14:paraId="3F0BABCE" w14:textId="77777777" w:rsidTr="00340285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42E3E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82F3E24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6F9749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867B2A">
              <w:rPr>
                <w:sz w:val="22"/>
                <w:szCs w:val="22"/>
              </w:rPr>
              <w:t>руб. коп.)</w:t>
            </w:r>
          </w:p>
        </w:tc>
      </w:tr>
      <w:tr w:rsidR="00340285" w:rsidRPr="00867B2A" w14:paraId="5C157B83" w14:textId="77777777" w:rsidTr="00340285">
        <w:trPr>
          <w:cantSplit/>
          <w:trHeight w:val="341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AC0F9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9E0B5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0E47D5" w14:textId="77777777"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AC8A" w14:textId="77777777"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21" w14:textId="77777777" w:rsidR="00340285" w:rsidRPr="00867B2A" w:rsidRDefault="00B66141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340285" w:rsidRPr="00867B2A">
              <w:rPr>
                <w:sz w:val="22"/>
                <w:szCs w:val="22"/>
              </w:rPr>
              <w:t xml:space="preserve"> г.</w:t>
            </w:r>
          </w:p>
        </w:tc>
      </w:tr>
      <w:tr w:rsidR="00340285" w:rsidRPr="00867B2A" w14:paraId="381495E6" w14:textId="77777777" w:rsidTr="00AC14CE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03957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1. Уличное освещение в сельском поселении</w:t>
            </w:r>
          </w:p>
        </w:tc>
      </w:tr>
      <w:tr w:rsidR="00340285" w:rsidRPr="00867B2A" w14:paraId="142B0621" w14:textId="77777777" w:rsidTr="00340285">
        <w:trPr>
          <w:cantSplit/>
          <w:trHeight w:val="341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C7637D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05819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09EF0" w14:textId="77777777" w:rsidR="00340285" w:rsidRPr="00867B2A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406 996,59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5E0739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7EBB9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14:paraId="32A394D0" w14:textId="77777777" w:rsidTr="00340285">
        <w:trPr>
          <w:cantSplit/>
          <w:trHeight w:val="341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96E55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EA4EF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E54C2D" w14:textId="77777777" w:rsidR="00340285" w:rsidRPr="00867B2A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406 996,59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A83563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14E50A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14:paraId="1AB21DD7" w14:textId="77777777" w:rsidTr="00AC14CE">
        <w:trPr>
          <w:cantSplit/>
          <w:trHeight w:val="341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C3DB" w14:textId="77777777" w:rsidR="00340285" w:rsidRPr="00867B2A" w:rsidRDefault="00340285" w:rsidP="00340285">
            <w:pPr>
              <w:pStyle w:val="ConsPlusCell"/>
              <w:shd w:val="clear" w:color="auto" w:fill="FFFFFF"/>
              <w:spacing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67B2A">
              <w:rPr>
                <w:sz w:val="22"/>
                <w:szCs w:val="22"/>
              </w:rPr>
              <w:t>. Благоустройство сельского поселения</w:t>
            </w:r>
          </w:p>
          <w:p w14:paraId="74B68FA8" w14:textId="77777777" w:rsidR="00340285" w:rsidRPr="00867B2A" w:rsidRDefault="00340285" w:rsidP="00340285">
            <w:pPr>
              <w:pStyle w:val="ConsPlusCell"/>
              <w:shd w:val="clear" w:color="auto" w:fill="FFFFFF"/>
              <w:spacing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40285" w:rsidRPr="00867B2A" w14:paraId="76632C11" w14:textId="77777777" w:rsidTr="00340285">
        <w:trPr>
          <w:cantSplit/>
          <w:trHeight w:val="39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2F73A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CB5A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202C" w14:textId="77777777" w:rsidR="00340285" w:rsidRPr="00867B2A" w:rsidRDefault="00920716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97 954,90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2815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56EB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14:paraId="43578D20" w14:textId="77777777" w:rsidTr="00340285">
        <w:trPr>
          <w:cantSplit/>
          <w:trHeight w:val="3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E78F2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B48E" w14:textId="77777777" w:rsidR="00340285" w:rsidRPr="00867B2A" w:rsidRDefault="00920716" w:rsidP="00423F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97 95</w:t>
            </w:r>
            <w:r w:rsidR="00423F5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80DC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2028" w14:textId="77777777" w:rsidR="00340285" w:rsidRPr="00867B2A" w:rsidRDefault="00340285" w:rsidP="00340285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867B2A">
              <w:rPr>
                <w:rFonts w:ascii="Times New Roman" w:hAnsi="Times New Roman"/>
              </w:rPr>
              <w:t>0,00</w:t>
            </w:r>
          </w:p>
        </w:tc>
      </w:tr>
      <w:tr w:rsidR="00340285" w:rsidRPr="00867B2A" w14:paraId="4571C62D" w14:textId="77777777" w:rsidTr="00AC14CE">
        <w:trPr>
          <w:cantSplit/>
          <w:trHeight w:val="38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DE25D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67B2A">
              <w:rPr>
                <w:sz w:val="22"/>
                <w:szCs w:val="22"/>
              </w:rPr>
              <w:t>. Благоустройство сельского поселения за счет стимулирующих субсидий</w:t>
            </w:r>
          </w:p>
        </w:tc>
      </w:tr>
      <w:tr w:rsidR="00340285" w:rsidRPr="00867B2A" w14:paraId="4C29462B" w14:textId="77777777" w:rsidTr="00340285">
        <w:trPr>
          <w:cantSplit/>
          <w:trHeight w:val="11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8CC959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B94D679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F48E0A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F9E44F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B879E5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14:paraId="4247B7A5" w14:textId="77777777" w:rsidTr="00340285">
        <w:trPr>
          <w:cantSplit/>
          <w:trHeight w:val="55"/>
        </w:trPr>
        <w:tc>
          <w:tcPr>
            <w:tcW w:w="36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675C2C0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EBD2581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492F7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96E40C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B783CA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14:paraId="230966C0" w14:textId="77777777" w:rsidTr="00340285">
        <w:trPr>
          <w:cantSplit/>
          <w:trHeight w:val="291"/>
        </w:trPr>
        <w:tc>
          <w:tcPr>
            <w:tcW w:w="368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5D17EC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26B908E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954691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0FE3E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E67B00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867B2A" w14:paraId="390E9D9E" w14:textId="77777777" w:rsidTr="00340285">
        <w:trPr>
          <w:cantSplit/>
          <w:trHeight w:val="38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78C9F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sz w:val="22"/>
                <w:szCs w:val="22"/>
              </w:rPr>
            </w:pPr>
            <w:r w:rsidRPr="00867B2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846F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538A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BE54" w14:textId="77777777" w:rsidR="00340285" w:rsidRPr="00867B2A" w:rsidRDefault="003F7555" w:rsidP="003F755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40285" w:rsidRPr="00901EB3" w14:paraId="152F61B5" w14:textId="77777777" w:rsidTr="00340285">
        <w:trPr>
          <w:cantSplit/>
          <w:trHeight w:val="15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18F0B" w14:textId="77777777" w:rsidR="00340285" w:rsidRPr="00867B2A" w:rsidRDefault="00340285" w:rsidP="0034028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contextualSpacing/>
              <w:rPr>
                <w:b/>
                <w:sz w:val="22"/>
                <w:szCs w:val="22"/>
              </w:rPr>
            </w:pPr>
            <w:r w:rsidRPr="00867B2A">
              <w:rPr>
                <w:b/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947E7" w14:textId="77777777" w:rsidR="00340285" w:rsidRPr="00901EB3" w:rsidRDefault="00920716" w:rsidP="00340285">
            <w:pPr>
              <w:pStyle w:val="ConsPlusCell"/>
              <w:widowControl/>
              <w:shd w:val="clear" w:color="auto" w:fill="FFFFFF"/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504 951,49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683785" w14:textId="77777777" w:rsidR="00340285" w:rsidRPr="00901EB3" w:rsidRDefault="002B5ACC" w:rsidP="003402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6BD0D" w14:textId="77777777" w:rsidR="00340285" w:rsidRPr="00901EB3" w:rsidRDefault="002B5ACC" w:rsidP="002B5AC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55C42941" w14:textId="77777777" w:rsidR="00A471EB" w:rsidRDefault="00A471EB" w:rsidP="00340285">
      <w:pPr>
        <w:spacing w:after="0"/>
        <w:jc w:val="both"/>
        <w:rPr>
          <w:rFonts w:ascii="Times New Roman" w:hAnsi="Times New Roman"/>
          <w:color w:val="000000"/>
        </w:rPr>
      </w:pPr>
    </w:p>
    <w:p w14:paraId="616F8DE9" w14:textId="77777777" w:rsidR="009D7CAB" w:rsidRPr="003509EF" w:rsidRDefault="009D7CAB" w:rsidP="009D7CAB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1.7.</w:t>
      </w:r>
      <w:r w:rsidRPr="003509EF">
        <w:rPr>
          <w:rFonts w:ascii="Times New Roman" w:hAnsi="Times New Roman"/>
          <w:color w:val="000000"/>
        </w:rPr>
        <w:t xml:space="preserve"> В приложении №</w:t>
      </w:r>
      <w:r>
        <w:rPr>
          <w:rFonts w:ascii="Times New Roman" w:hAnsi="Times New Roman"/>
          <w:color w:val="000000"/>
        </w:rPr>
        <w:t xml:space="preserve"> 10 (Б)</w:t>
      </w:r>
      <w:r w:rsidRPr="003509E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3509E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3509E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</w:t>
      </w:r>
      <w:r w:rsidRPr="003509EF">
        <w:rPr>
          <w:rFonts w:ascii="Times New Roman" w:hAnsi="Times New Roman"/>
          <w:color w:val="000000"/>
        </w:rPr>
        <w:t xml:space="preserve">, в подпрограмме № </w:t>
      </w:r>
      <w:r>
        <w:rPr>
          <w:rFonts w:ascii="Times New Roman" w:hAnsi="Times New Roman"/>
          <w:color w:val="000000"/>
        </w:rPr>
        <w:t>10(</w:t>
      </w:r>
      <w:r w:rsidR="006D2CD4">
        <w:rPr>
          <w:rFonts w:ascii="Times New Roman" w:hAnsi="Times New Roman"/>
          <w:color w:val="000000"/>
        </w:rPr>
        <w:t>Б</w:t>
      </w:r>
      <w:r>
        <w:rPr>
          <w:rFonts w:ascii="Times New Roman" w:hAnsi="Times New Roman"/>
          <w:color w:val="000000"/>
        </w:rPr>
        <w:t>)</w:t>
      </w:r>
      <w:r w:rsidRPr="003509EF">
        <w:rPr>
          <w:rFonts w:ascii="Times New Roman" w:hAnsi="Times New Roman"/>
          <w:color w:val="000000"/>
        </w:rPr>
        <w:t xml:space="preserve"> «</w:t>
      </w:r>
      <w:r w:rsidR="006D2CD4" w:rsidRPr="006A21B8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6D2CD4" w:rsidRPr="006A21B8">
        <w:rPr>
          <w:rFonts w:ascii="Times New Roman" w:eastAsia="Calibri" w:hAnsi="Times New Roman"/>
          <w:bCs/>
        </w:rPr>
        <w:t>для осуществления деятельности</w:t>
      </w:r>
      <w:r w:rsidR="006D2CD4" w:rsidRPr="006A21B8">
        <w:rPr>
          <w:rFonts w:ascii="Times New Roman" w:eastAsia="Calibri" w:hAnsi="Times New Roman"/>
          <w:lang w:eastAsia="ar-SA"/>
        </w:rPr>
        <w:t xml:space="preserve"> администрации сельского поселения Кирилловка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3509EF">
        <w:rPr>
          <w:rFonts w:ascii="Times New Roman" w:hAnsi="Times New Roman"/>
          <w:color w:val="000000"/>
        </w:rPr>
        <w:t>» (Далее - Подпрограмма), в Паспорте Подпрограммы «Источники и объемы финансирования Подпрограммы» изложить в следующей редакции:</w:t>
      </w:r>
    </w:p>
    <w:tbl>
      <w:tblPr>
        <w:tblW w:w="4930" w:type="pct"/>
        <w:tblCellSpacing w:w="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61"/>
        <w:gridCol w:w="7849"/>
      </w:tblGrid>
      <w:tr w:rsidR="009D7CAB" w:rsidRPr="003509EF" w14:paraId="5EC19201" w14:textId="77777777" w:rsidTr="0028590E">
        <w:trPr>
          <w:tblCellSpacing w:w="0" w:type="dxa"/>
        </w:trPr>
        <w:tc>
          <w:tcPr>
            <w:tcW w:w="104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A401AF" w14:textId="77777777" w:rsidR="009D7CAB" w:rsidRPr="003509EF" w:rsidRDefault="009D7CAB" w:rsidP="006D0E9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509EF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96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E1487B" w14:textId="77777777" w:rsidR="009D7CAB" w:rsidRPr="003509EF" w:rsidRDefault="009D7CAB" w:rsidP="006D0E98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3509EF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Кирилловка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A6491C" w14:textId="77777777"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 w:rsidRPr="003509EF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B00F0A">
              <w:rPr>
                <w:rFonts w:ascii="Times New Roman" w:eastAsia="NotDefSpecial" w:hAnsi="Times New Roman"/>
              </w:rPr>
              <w:t>1 999 757</w:t>
            </w:r>
            <w:r w:rsidRPr="003509EF">
              <w:rPr>
                <w:rFonts w:ascii="Times New Roman" w:eastAsia="NotDefSpecial" w:hAnsi="Times New Roman"/>
              </w:rPr>
              <w:t xml:space="preserve"> рублей </w:t>
            </w:r>
            <w:r w:rsidR="003F0BA4">
              <w:rPr>
                <w:rFonts w:ascii="Times New Roman" w:eastAsia="NotDefSpecial" w:hAnsi="Times New Roman"/>
              </w:rPr>
              <w:t>4</w:t>
            </w:r>
            <w:r>
              <w:rPr>
                <w:rFonts w:ascii="Times New Roman" w:eastAsia="NotDefSpecial" w:hAnsi="Times New Roman"/>
              </w:rPr>
              <w:t>4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  <w:p w14:paraId="384F9A61" w14:textId="77777777"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2025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B00F0A">
              <w:rPr>
                <w:rFonts w:ascii="Times New Roman" w:eastAsia="NotDefSpecial" w:hAnsi="Times New Roman"/>
              </w:rPr>
              <w:t>693 812</w:t>
            </w:r>
            <w:r w:rsidRPr="003509EF">
              <w:rPr>
                <w:rFonts w:ascii="Times New Roman" w:eastAsia="NotDefSpecial" w:hAnsi="Times New Roman"/>
              </w:rPr>
              <w:t xml:space="preserve"> руб. </w:t>
            </w:r>
            <w:r w:rsidR="003F0BA4">
              <w:rPr>
                <w:rFonts w:ascii="Times New Roman" w:eastAsia="NotDefSpecial" w:hAnsi="Times New Roman"/>
              </w:rPr>
              <w:t>48</w:t>
            </w:r>
            <w:r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14:paraId="60E24198" w14:textId="77777777" w:rsidR="009D7CAB" w:rsidRPr="003509EF" w:rsidRDefault="009D7CAB" w:rsidP="006D0E98">
            <w:pPr>
              <w:tabs>
                <w:tab w:val="left" w:pos="328"/>
              </w:tabs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2026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3F0BA4">
              <w:rPr>
                <w:rFonts w:ascii="Times New Roman" w:eastAsia="NotDefSpecial" w:hAnsi="Times New Roman"/>
              </w:rPr>
              <w:t>652 972 руб. 48</w:t>
            </w:r>
            <w:r w:rsidRPr="003509EF">
              <w:rPr>
                <w:rFonts w:ascii="Times New Roman" w:eastAsia="NotDefSpecial" w:hAnsi="Times New Roman"/>
              </w:rPr>
              <w:t xml:space="preserve"> коп.;</w:t>
            </w:r>
          </w:p>
          <w:p w14:paraId="62FB538F" w14:textId="77777777" w:rsidR="009D7CAB" w:rsidRPr="003509EF" w:rsidRDefault="009D7CAB" w:rsidP="003F0BA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NotDefSpecial" w:hAnsi="Times New Roman"/>
              </w:rPr>
              <w:t>2027</w:t>
            </w:r>
            <w:r w:rsidRPr="003509EF">
              <w:rPr>
                <w:rFonts w:ascii="Times New Roman" w:eastAsia="NotDefSpecial" w:hAnsi="Times New Roman"/>
              </w:rPr>
              <w:t xml:space="preserve"> год – </w:t>
            </w:r>
            <w:r w:rsidR="003F0BA4">
              <w:rPr>
                <w:rFonts w:ascii="Times New Roman" w:eastAsia="NotDefSpecial" w:hAnsi="Times New Roman"/>
              </w:rPr>
              <w:t xml:space="preserve"> 652 972</w:t>
            </w:r>
            <w:r w:rsidRPr="003509EF">
              <w:rPr>
                <w:rFonts w:ascii="Times New Roman" w:eastAsia="NotDefSpecial" w:hAnsi="Times New Roman"/>
              </w:rPr>
              <w:t xml:space="preserve">  руб.</w:t>
            </w:r>
            <w:r w:rsidR="003F0BA4">
              <w:rPr>
                <w:rFonts w:ascii="Times New Roman" w:eastAsia="NotDefSpecial" w:hAnsi="Times New Roman"/>
              </w:rPr>
              <w:t xml:space="preserve"> 48</w:t>
            </w:r>
            <w:r w:rsidRPr="003509EF">
              <w:rPr>
                <w:rFonts w:ascii="Times New Roman" w:eastAsia="NotDefSpecial" w:hAnsi="Times New Roman"/>
              </w:rPr>
              <w:t xml:space="preserve"> коп.</w:t>
            </w:r>
          </w:p>
        </w:tc>
      </w:tr>
    </w:tbl>
    <w:p w14:paraId="430B1046" w14:textId="77777777" w:rsidR="009D7CAB" w:rsidRPr="003509EF" w:rsidRDefault="009D7CAB" w:rsidP="009D7CAB">
      <w:pPr>
        <w:tabs>
          <w:tab w:val="left" w:pos="993"/>
        </w:tabs>
        <w:spacing w:after="0"/>
        <w:jc w:val="both"/>
        <w:rPr>
          <w:rFonts w:ascii="Times New Roman" w:hAnsi="Times New Roman"/>
          <w:bCs/>
          <w:bdr w:val="none" w:sz="0" w:space="0" w:color="auto" w:frame="1"/>
        </w:rPr>
      </w:pPr>
      <w:r>
        <w:rPr>
          <w:rFonts w:ascii="Times New Roman" w:hAnsi="Times New Roman"/>
          <w:bCs/>
          <w:bdr w:val="none" w:sz="0" w:space="0" w:color="auto" w:frame="1"/>
        </w:rPr>
        <w:t>1.6</w:t>
      </w:r>
      <w:r w:rsidRPr="003509EF">
        <w:rPr>
          <w:rFonts w:ascii="Times New Roman" w:hAnsi="Times New Roman"/>
          <w:bCs/>
          <w:bdr w:val="none" w:sz="0" w:space="0" w:color="auto" w:frame="1"/>
        </w:rPr>
        <w:t xml:space="preserve">.1.  </w:t>
      </w:r>
      <w:r>
        <w:rPr>
          <w:rFonts w:ascii="Times New Roman" w:hAnsi="Times New Roman"/>
          <w:bCs/>
          <w:bdr w:val="none" w:sz="0" w:space="0" w:color="auto" w:frame="1"/>
        </w:rPr>
        <w:t>В приложении №10 (</w:t>
      </w:r>
      <w:r w:rsidR="006D2CD4">
        <w:rPr>
          <w:rFonts w:ascii="Times New Roman" w:hAnsi="Times New Roman"/>
          <w:bCs/>
          <w:bdr w:val="none" w:sz="0" w:space="0" w:color="auto" w:frame="1"/>
        </w:rPr>
        <w:t>Б</w:t>
      </w:r>
      <w:r>
        <w:rPr>
          <w:rFonts w:ascii="Times New Roman" w:hAnsi="Times New Roman"/>
          <w:bCs/>
          <w:bdr w:val="none" w:sz="0" w:space="0" w:color="auto" w:frame="1"/>
        </w:rPr>
        <w:t>)</w:t>
      </w:r>
      <w:r w:rsidRPr="00F43CAF">
        <w:rPr>
          <w:rFonts w:ascii="Times New Roman" w:hAnsi="Times New Roman"/>
          <w:color w:val="000000"/>
        </w:rPr>
        <w:t xml:space="preserve"> к муниципальной  программе «Социально – экономическое развитие сельского поселения Кирилловка муниципального района Ставропольский Самарской области  на </w:t>
      </w:r>
      <w:r>
        <w:rPr>
          <w:rFonts w:ascii="Times New Roman" w:hAnsi="Times New Roman"/>
          <w:color w:val="000000"/>
        </w:rPr>
        <w:t>2025</w:t>
      </w:r>
      <w:r w:rsidRPr="00F43CAF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2027</w:t>
      </w:r>
      <w:r w:rsidRPr="00F43CAF">
        <w:rPr>
          <w:rFonts w:ascii="Times New Roman" w:hAnsi="Times New Roman"/>
          <w:color w:val="000000"/>
        </w:rPr>
        <w:t xml:space="preserve"> годы», утвержденной Постановлением Администрации сельского поселения Кирилловка  муниципального района  Ставропольский Самарской области от 2</w:t>
      </w:r>
      <w:r>
        <w:rPr>
          <w:rFonts w:ascii="Times New Roman" w:hAnsi="Times New Roman"/>
          <w:color w:val="000000"/>
        </w:rPr>
        <w:t>7 декабря 2024 года № 57, в подпрограмме №10(</w:t>
      </w:r>
      <w:r w:rsidR="006D2CD4">
        <w:rPr>
          <w:rFonts w:ascii="Times New Roman" w:hAnsi="Times New Roman"/>
          <w:color w:val="000000"/>
        </w:rPr>
        <w:t>Б</w:t>
      </w:r>
      <w:r>
        <w:rPr>
          <w:rFonts w:ascii="Times New Roman" w:hAnsi="Times New Roman"/>
          <w:color w:val="000000"/>
        </w:rPr>
        <w:t>)</w:t>
      </w:r>
      <w:r w:rsidRPr="00F43CAF">
        <w:rPr>
          <w:rFonts w:ascii="Times New Roman" w:hAnsi="Times New Roman"/>
          <w:color w:val="000000"/>
        </w:rPr>
        <w:t xml:space="preserve"> </w:t>
      </w:r>
      <w:r w:rsidRPr="00F43CAF">
        <w:rPr>
          <w:rFonts w:ascii="Times New Roman" w:hAnsi="Times New Roman"/>
          <w:bCs/>
          <w:bdr w:val="none" w:sz="0" w:space="0" w:color="auto" w:frame="1"/>
        </w:rPr>
        <w:t>«</w:t>
      </w:r>
      <w:r w:rsidR="006D2CD4" w:rsidRPr="006A21B8">
        <w:rPr>
          <w:rFonts w:ascii="Times New Roman" w:eastAsia="Calibri" w:hAnsi="Times New Roman"/>
          <w:lang w:eastAsia="ar-SA"/>
        </w:rPr>
        <w:t xml:space="preserve">Обеспечение информатизации и электронного документооборота </w:t>
      </w:r>
      <w:r w:rsidR="006D2CD4" w:rsidRPr="006A21B8">
        <w:rPr>
          <w:rFonts w:ascii="Times New Roman" w:eastAsia="Calibri" w:hAnsi="Times New Roman"/>
          <w:bCs/>
        </w:rPr>
        <w:t>для осуществления деятельности</w:t>
      </w:r>
      <w:r w:rsidR="006D2CD4" w:rsidRPr="006A21B8">
        <w:rPr>
          <w:rFonts w:ascii="Times New Roman" w:eastAsia="Calibri" w:hAnsi="Times New Roman"/>
          <w:lang w:eastAsia="ar-SA"/>
        </w:rPr>
        <w:t xml:space="preserve"> администрации сельского поселения Кирилловка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2025 -2027 годы</w:t>
      </w:r>
      <w:r w:rsidRPr="00F43CAF">
        <w:rPr>
          <w:rFonts w:ascii="Times New Roman" w:hAnsi="Times New Roman"/>
        </w:rPr>
        <w:t>» в разделе 5 Объемы ресурсов, необходимых для реализации Подпрограммы «Мероприятия Подпрограммы» таблицу №</w:t>
      </w:r>
      <w:r w:rsidR="006D2CD4">
        <w:rPr>
          <w:rFonts w:ascii="Times New Roman" w:hAnsi="Times New Roman"/>
        </w:rPr>
        <w:t>7</w:t>
      </w:r>
      <w:r w:rsidRPr="00F43CAF">
        <w:rPr>
          <w:rFonts w:ascii="Times New Roman" w:hAnsi="Times New Roman"/>
        </w:rPr>
        <w:t xml:space="preserve"> изложить в следующей редакции:</w:t>
      </w:r>
      <w:r w:rsidRPr="00F43CAF">
        <w:rPr>
          <w:rFonts w:ascii="Times New Roman" w:hAnsi="Times New Roman"/>
          <w:bCs/>
          <w:color w:val="000000"/>
        </w:rPr>
        <w:t xml:space="preserve">  </w:t>
      </w:r>
    </w:p>
    <w:p w14:paraId="1A7C1417" w14:textId="77777777" w:rsidR="006D2CD4" w:rsidRPr="006A21B8" w:rsidRDefault="00A60145" w:rsidP="006D2CD4">
      <w:pPr>
        <w:shd w:val="clear" w:color="auto" w:fill="FFFFFF"/>
        <w:autoSpaceDE w:val="0"/>
        <w:spacing w:after="0" w:line="288" w:lineRule="auto"/>
        <w:jc w:val="right"/>
        <w:rPr>
          <w:rFonts w:ascii="Times New Roman" w:eastAsia="NotDefSpecial" w:hAnsi="Times New Roman"/>
          <w:b/>
        </w:rPr>
      </w:pPr>
      <w:r>
        <w:rPr>
          <w:rFonts w:ascii="Times New Roman" w:eastAsia="NotDefSpecial" w:hAnsi="Times New Roman"/>
          <w:b/>
        </w:rPr>
        <w:t xml:space="preserve"> </w:t>
      </w:r>
      <w:r w:rsidR="006D2CD4" w:rsidRPr="006A21B8">
        <w:rPr>
          <w:rFonts w:ascii="Times New Roman" w:eastAsia="NotDefSpecial" w:hAnsi="Times New Roman"/>
          <w:b/>
        </w:rPr>
        <w:t xml:space="preserve"> «Мероприятия подпрограммы»</w:t>
      </w:r>
      <w:r w:rsidR="006D2CD4" w:rsidRPr="006A21B8">
        <w:rPr>
          <w:rFonts w:ascii="Times New Roman" w:eastAsia="NotDefSpecial" w:hAnsi="Times New Roman"/>
        </w:rPr>
        <w:t xml:space="preserve">                                         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276"/>
        <w:gridCol w:w="1275"/>
        <w:gridCol w:w="1276"/>
        <w:gridCol w:w="1112"/>
        <w:gridCol w:w="1537"/>
        <w:gridCol w:w="1537"/>
      </w:tblGrid>
      <w:tr w:rsidR="006D2CD4" w:rsidRPr="006A21B8" w14:paraId="15C5C292" w14:textId="77777777" w:rsidTr="006D0E98">
        <w:trPr>
          <w:gridAfter w:val="3"/>
          <w:wAfter w:w="4186" w:type="dxa"/>
          <w:cantSplit/>
          <w:trHeight w:val="24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B74D9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E6F0B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6B40B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6D2CD4" w:rsidRPr="006A21B8" w14:paraId="0377C384" w14:textId="77777777" w:rsidTr="006D0E98">
        <w:trPr>
          <w:gridAfter w:val="3"/>
          <w:wAfter w:w="4186" w:type="dxa"/>
          <w:cantSplit/>
          <w:trHeight w:val="341"/>
        </w:trPr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613D5" w14:textId="77777777" w:rsidR="006D2CD4" w:rsidRPr="006A21B8" w:rsidRDefault="006D2CD4" w:rsidP="006D2CD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3C671" w14:textId="77777777" w:rsidR="006D2CD4" w:rsidRPr="006A21B8" w:rsidRDefault="006D2CD4" w:rsidP="006D2CD4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0C4C0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2025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8E29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8FFB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2027 г.</w:t>
            </w:r>
          </w:p>
        </w:tc>
      </w:tr>
      <w:tr w:rsidR="006D2CD4" w:rsidRPr="006A21B8" w14:paraId="6798A9BC" w14:textId="77777777" w:rsidTr="006D0E98">
        <w:trPr>
          <w:gridAfter w:val="3"/>
          <w:wAfter w:w="4186" w:type="dxa"/>
          <w:cantSplit/>
          <w:trHeight w:val="360"/>
        </w:trPr>
        <w:tc>
          <w:tcPr>
            <w:tcW w:w="10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447F1" w14:textId="77777777" w:rsidR="006D2CD4" w:rsidRPr="006A21B8" w:rsidRDefault="006D2CD4" w:rsidP="006D2CD4">
            <w:pPr>
              <w:pStyle w:val="ConsPlusCell"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6D2CD4" w:rsidRPr="006A21B8" w14:paraId="67F85131" w14:textId="77777777" w:rsidTr="006D0E98">
        <w:trPr>
          <w:gridAfter w:val="3"/>
          <w:wAfter w:w="4186" w:type="dxa"/>
          <w:cantSplit/>
          <w:trHeight w:val="6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B4928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66EB5D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014D7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C75F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55F5D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6B9E566C" w14:textId="77777777" w:rsidTr="006D0E98">
        <w:trPr>
          <w:gridAfter w:val="3"/>
          <w:wAfter w:w="4186" w:type="dxa"/>
          <w:cantSplit/>
          <w:trHeight w:val="38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FBFE9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8211D4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F2D718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28ED4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53B00AFD" w14:textId="77777777" w:rsidTr="006D0E98">
        <w:trPr>
          <w:gridAfter w:val="3"/>
          <w:wAfter w:w="4186" w:type="dxa"/>
          <w:cantSplit/>
          <w:trHeight w:val="383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64D4B" w14:textId="77777777" w:rsidR="006D2CD4" w:rsidRPr="006A21B8" w:rsidRDefault="006D2CD4" w:rsidP="006D2CD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6D2CD4" w:rsidRPr="006A21B8" w14:paraId="17044FC4" w14:textId="77777777" w:rsidTr="006D0E98">
        <w:trPr>
          <w:gridAfter w:val="3"/>
          <w:wAfter w:w="4186" w:type="dxa"/>
          <w:cantSplit/>
          <w:trHeight w:val="202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27676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74B95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0B6E3D" w14:textId="77777777"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91159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53BCE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0D8290AA" w14:textId="77777777" w:rsidTr="006D0E98">
        <w:trPr>
          <w:gridAfter w:val="3"/>
          <w:wAfter w:w="4186" w:type="dxa"/>
          <w:cantSplit/>
          <w:trHeight w:val="195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74C47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A277F3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09A3E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A04C0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53DD8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144E1362" w14:textId="77777777" w:rsidTr="006D0E98">
        <w:trPr>
          <w:gridAfter w:val="3"/>
          <w:wAfter w:w="4186" w:type="dxa"/>
          <w:cantSplit/>
          <w:trHeight w:val="383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F493B6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391AD" w14:textId="77777777"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88442E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C8A9A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5402B998" w14:textId="77777777" w:rsidTr="006D0E98">
        <w:trPr>
          <w:cantSplit/>
          <w:trHeight w:val="383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4A5D7D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112" w:type="dxa"/>
          </w:tcPr>
          <w:p w14:paraId="49F1317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45029C4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10317283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52457572" w14:textId="77777777" w:rsidTr="006D0E98">
        <w:trPr>
          <w:gridAfter w:val="3"/>
          <w:wAfter w:w="4186" w:type="dxa"/>
          <w:cantSplit/>
          <w:trHeight w:val="304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96EA4B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A6EC34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C0602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034B8A3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19C3FB9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301E2E21" w14:textId="77777777" w:rsidTr="006D0E98">
        <w:trPr>
          <w:gridAfter w:val="3"/>
          <w:wAfter w:w="4186" w:type="dxa"/>
          <w:cantSplit/>
          <w:trHeight w:val="640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77D1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5C92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36836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1C78A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0F6F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22A54E14" w14:textId="77777777" w:rsidTr="006D0E98">
        <w:trPr>
          <w:gridAfter w:val="3"/>
          <w:wAfter w:w="4186" w:type="dxa"/>
          <w:cantSplit/>
          <w:trHeight w:val="553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C72C5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BADAE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DC4E" w14:textId="77777777" w:rsidR="006D2CD4" w:rsidRPr="006A21B8" w:rsidRDefault="003F0BA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708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6BF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7F9B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20B63D21" w14:textId="77777777" w:rsidTr="006D0E98">
        <w:trPr>
          <w:gridAfter w:val="3"/>
          <w:wAfter w:w="4186" w:type="dxa"/>
          <w:cantSplit/>
          <w:trHeight w:val="553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116FA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lastRenderedPageBreak/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B5A20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D4748" w14:textId="77777777" w:rsidR="006D2CD4" w:rsidRPr="006A21B8" w:rsidRDefault="00870805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15 840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5DD6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BBEC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157849F0" w14:textId="77777777" w:rsidTr="006D0E98">
        <w:trPr>
          <w:gridAfter w:val="3"/>
          <w:wAfter w:w="4186" w:type="dxa"/>
          <w:cantSplit/>
          <w:trHeight w:val="255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53E027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DE61" w14:textId="77777777" w:rsidR="006D2CD4" w:rsidRPr="006A21B8" w:rsidRDefault="00870805" w:rsidP="0087080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30 84</w:t>
            </w:r>
            <w:r w:rsidR="003F0BA4">
              <w:rPr>
                <w:sz w:val="22"/>
                <w:szCs w:val="22"/>
              </w:rPr>
              <w:t>0</w:t>
            </w:r>
            <w:r w:rsidR="006D2CD4" w:rsidRPr="006A21B8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218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2BC7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0,00</w:t>
            </w:r>
          </w:p>
        </w:tc>
      </w:tr>
      <w:tr w:rsidR="006D2CD4" w:rsidRPr="006A21B8" w14:paraId="54B70651" w14:textId="77777777" w:rsidTr="006D0E98">
        <w:trPr>
          <w:gridAfter w:val="3"/>
          <w:wAfter w:w="4186" w:type="dxa"/>
          <w:cantSplit/>
          <w:trHeight w:val="166"/>
        </w:trPr>
        <w:tc>
          <w:tcPr>
            <w:tcW w:w="1034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92B18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4.Межбюджетные трансферты по передаче полномочий</w:t>
            </w:r>
          </w:p>
        </w:tc>
      </w:tr>
      <w:tr w:rsidR="006D2CD4" w:rsidRPr="006A21B8" w14:paraId="251A580B" w14:textId="77777777" w:rsidTr="006D0E98">
        <w:trPr>
          <w:gridAfter w:val="3"/>
          <w:wAfter w:w="4186" w:type="dxa"/>
          <w:cantSplit/>
          <w:trHeight w:val="16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A4006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Межбюджетные трансферты по</w:t>
            </w:r>
            <w:r w:rsidRPr="006A21B8">
              <w:rPr>
                <w:sz w:val="22"/>
                <w:szCs w:val="22"/>
              </w:rPr>
              <w:t xml:space="preserve"> обеспечение деятельности финансовых, налоговых органов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6DD8D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4CFA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FC18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066E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122 482,48</w:t>
            </w:r>
          </w:p>
        </w:tc>
      </w:tr>
      <w:tr w:rsidR="006D2CD4" w:rsidRPr="006A21B8" w14:paraId="67F76D43" w14:textId="77777777" w:rsidTr="006D0E98">
        <w:trPr>
          <w:gridAfter w:val="3"/>
          <w:wAfter w:w="4186" w:type="dxa"/>
          <w:cantSplit/>
          <w:trHeight w:val="166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06CAB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Межбюджетные трансферты на осуществление деятельности централизованной бухгалтерии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5D1AF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0043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F471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4E5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530 490,00</w:t>
            </w:r>
          </w:p>
        </w:tc>
      </w:tr>
      <w:tr w:rsidR="006D2CD4" w:rsidRPr="006A21B8" w14:paraId="7C5C495F" w14:textId="77777777" w:rsidTr="006D0E98">
        <w:trPr>
          <w:gridAfter w:val="3"/>
          <w:wAfter w:w="4186" w:type="dxa"/>
          <w:cantSplit/>
          <w:trHeight w:val="241"/>
        </w:trPr>
        <w:tc>
          <w:tcPr>
            <w:tcW w:w="46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79C80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A21B8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BA95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B249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9254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8B5D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</w:tr>
      <w:tr w:rsidR="006D2CD4" w:rsidRPr="006A21B8" w14:paraId="0325B817" w14:textId="77777777" w:rsidTr="006D0E98">
        <w:trPr>
          <w:gridAfter w:val="3"/>
          <w:wAfter w:w="4186" w:type="dxa"/>
          <w:cantSplit/>
          <w:trHeight w:val="316"/>
        </w:trPr>
        <w:tc>
          <w:tcPr>
            <w:tcW w:w="6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7B280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D568" w14:textId="77777777" w:rsidR="006D2CD4" w:rsidRPr="006A21B8" w:rsidRDefault="00B00F0A" w:rsidP="003F0BA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693 812,48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C8D4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42E2" w14:textId="77777777" w:rsidR="006D2CD4" w:rsidRPr="006A21B8" w:rsidRDefault="006D2CD4" w:rsidP="006D2CD4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A21B8">
              <w:rPr>
                <w:sz w:val="22"/>
                <w:szCs w:val="22"/>
              </w:rPr>
              <w:t>652 972,48</w:t>
            </w:r>
          </w:p>
        </w:tc>
      </w:tr>
    </w:tbl>
    <w:p w14:paraId="5913F1B1" w14:textId="77777777" w:rsidR="000A0444" w:rsidRDefault="000A0444" w:rsidP="00340285">
      <w:pPr>
        <w:spacing w:after="0"/>
        <w:jc w:val="both"/>
        <w:rPr>
          <w:rFonts w:ascii="Times New Roman" w:hAnsi="Times New Roman"/>
          <w:color w:val="000000"/>
        </w:rPr>
      </w:pPr>
    </w:p>
    <w:p w14:paraId="6D2BFB00" w14:textId="77777777" w:rsidR="007F21D1" w:rsidRPr="003509EF" w:rsidRDefault="0086728E" w:rsidP="00340285">
      <w:pPr>
        <w:spacing w:after="0"/>
        <w:jc w:val="both"/>
        <w:rPr>
          <w:rStyle w:val="FontStyle38"/>
        </w:rPr>
      </w:pPr>
      <w:r w:rsidRPr="003509EF">
        <w:rPr>
          <w:rStyle w:val="FontStyle38"/>
        </w:rPr>
        <w:t xml:space="preserve">2. </w:t>
      </w:r>
      <w:r w:rsidR="007D21AE" w:rsidRPr="003509EF">
        <w:rPr>
          <w:rStyle w:val="FontStyle38"/>
        </w:rPr>
        <w:t>К</w:t>
      </w:r>
      <w:r w:rsidR="00640C92" w:rsidRPr="003509EF">
        <w:rPr>
          <w:rStyle w:val="FontStyle38"/>
        </w:rPr>
        <w:t xml:space="preserve">онтроль за выполнением настоящего </w:t>
      </w:r>
      <w:r w:rsidR="004B65EE" w:rsidRPr="003509EF">
        <w:rPr>
          <w:rStyle w:val="FontStyle38"/>
        </w:rPr>
        <w:t>П</w:t>
      </w:r>
      <w:r w:rsidR="00640C92" w:rsidRPr="003509EF">
        <w:rPr>
          <w:rStyle w:val="FontStyle38"/>
        </w:rPr>
        <w:t>остановления оставляю за собой.</w:t>
      </w:r>
    </w:p>
    <w:p w14:paraId="4B492ED4" w14:textId="77777777" w:rsidR="006D0E98" w:rsidRDefault="0024598F" w:rsidP="006D0E98">
      <w:pPr>
        <w:tabs>
          <w:tab w:val="left" w:pos="284"/>
        </w:tabs>
        <w:spacing w:after="0"/>
        <w:jc w:val="both"/>
        <w:rPr>
          <w:rStyle w:val="FontStyle38"/>
        </w:rPr>
      </w:pPr>
      <w:r>
        <w:rPr>
          <w:rStyle w:val="FontStyle38"/>
        </w:rPr>
        <w:t xml:space="preserve">3. </w:t>
      </w:r>
      <w:r w:rsidR="00497BCD" w:rsidRPr="003509EF">
        <w:rPr>
          <w:rStyle w:val="FontStyle38"/>
        </w:rPr>
        <w:t>Срок действия настоящего пос</w:t>
      </w:r>
      <w:r w:rsidR="00CF6EE1" w:rsidRPr="003509EF">
        <w:rPr>
          <w:rStyle w:val="FontStyle38"/>
        </w:rPr>
        <w:t xml:space="preserve">тановления до 31 декабря </w:t>
      </w:r>
      <w:r w:rsidR="00B66141">
        <w:rPr>
          <w:rStyle w:val="FontStyle38"/>
        </w:rPr>
        <w:t>2027</w:t>
      </w:r>
      <w:r w:rsidR="00670CCA" w:rsidRPr="003509EF">
        <w:rPr>
          <w:rStyle w:val="FontStyle38"/>
        </w:rPr>
        <w:t xml:space="preserve"> </w:t>
      </w:r>
      <w:r w:rsidR="00497BCD" w:rsidRPr="003509EF">
        <w:rPr>
          <w:rStyle w:val="FontStyle38"/>
        </w:rPr>
        <w:t>г.</w:t>
      </w:r>
    </w:p>
    <w:p w14:paraId="5196505C" w14:textId="77777777" w:rsidR="00E85483" w:rsidRPr="003509EF" w:rsidRDefault="006D0E98" w:rsidP="006D0E98">
      <w:pPr>
        <w:tabs>
          <w:tab w:val="left" w:pos="284"/>
        </w:tabs>
        <w:spacing w:after="0"/>
        <w:jc w:val="both"/>
        <w:rPr>
          <w:rStyle w:val="FontStyle38"/>
        </w:rPr>
      </w:pPr>
      <w:r>
        <w:rPr>
          <w:rStyle w:val="FontStyle38"/>
        </w:rPr>
        <w:t xml:space="preserve">4. </w:t>
      </w:r>
      <w:r w:rsidR="00640C92" w:rsidRPr="003509EF">
        <w:rPr>
          <w:rStyle w:val="FontStyle38"/>
        </w:rPr>
        <w:t>О</w:t>
      </w:r>
      <w:r w:rsidR="0081391D" w:rsidRPr="003509EF">
        <w:rPr>
          <w:rStyle w:val="FontStyle38"/>
        </w:rPr>
        <w:t xml:space="preserve">публиковать </w:t>
      </w:r>
      <w:r w:rsidR="00BC1D0F" w:rsidRPr="003509EF">
        <w:rPr>
          <w:rStyle w:val="FontStyle38"/>
        </w:rPr>
        <w:t xml:space="preserve">официально </w:t>
      </w:r>
      <w:r w:rsidR="0081391D" w:rsidRPr="003509EF">
        <w:rPr>
          <w:rStyle w:val="FontStyle38"/>
        </w:rPr>
        <w:t>настоящее П</w:t>
      </w:r>
      <w:r w:rsidR="00640C92" w:rsidRPr="003509EF">
        <w:rPr>
          <w:rStyle w:val="FontStyle38"/>
        </w:rPr>
        <w:t>остановление</w:t>
      </w:r>
      <w:r w:rsidR="009D0795" w:rsidRPr="003509EF">
        <w:rPr>
          <w:rStyle w:val="FontStyle38"/>
        </w:rPr>
        <w:t xml:space="preserve"> в газ</w:t>
      </w:r>
      <w:r w:rsidR="009C1DB7" w:rsidRPr="003509EF">
        <w:rPr>
          <w:rStyle w:val="FontStyle38"/>
        </w:rPr>
        <w:t>ете «</w:t>
      </w:r>
      <w:r w:rsidR="0086728E" w:rsidRPr="003509EF">
        <w:rPr>
          <w:rFonts w:ascii="Times New Roman" w:hAnsi="Times New Roman"/>
        </w:rPr>
        <w:t>Кирилловский Вестник</w:t>
      </w:r>
      <w:r w:rsidR="00D12B59" w:rsidRPr="003509EF">
        <w:rPr>
          <w:rStyle w:val="FontStyle38"/>
        </w:rPr>
        <w:t>»</w:t>
      </w:r>
      <w:r w:rsidR="00E85483" w:rsidRPr="003509EF">
        <w:rPr>
          <w:rStyle w:val="FontStyle38"/>
        </w:rPr>
        <w:t xml:space="preserve"> </w:t>
      </w:r>
      <w:r w:rsidR="00E85483" w:rsidRPr="003509EF">
        <w:rPr>
          <w:rFonts w:ascii="Times New Roman" w:hAnsi="Times New Roman"/>
        </w:rPr>
        <w:t xml:space="preserve"> и  </w:t>
      </w:r>
      <w:r w:rsidR="00E85483" w:rsidRPr="003509EF">
        <w:rPr>
          <w:rStyle w:val="FontStyle38"/>
        </w:rPr>
        <w:t xml:space="preserve"> </w:t>
      </w:r>
      <w:r w:rsidR="00E85483" w:rsidRPr="003509EF">
        <w:rPr>
          <w:rFonts w:ascii="Times New Roman" w:hAnsi="Times New Roman"/>
        </w:rPr>
        <w:t xml:space="preserve">на официальном сайте </w:t>
      </w:r>
      <w:r w:rsidR="00E85483" w:rsidRPr="003509EF">
        <w:rPr>
          <w:rFonts w:ascii="Times New Roman" w:hAnsi="Times New Roman"/>
          <w:lang w:val="en-US"/>
        </w:rPr>
        <w:t>http</w:t>
      </w:r>
      <w:r w:rsidR="00E85483" w:rsidRPr="003509EF">
        <w:rPr>
          <w:rFonts w:ascii="Times New Roman" w:hAnsi="Times New Roman"/>
        </w:rPr>
        <w:t>:/</w:t>
      </w:r>
      <w:r w:rsidR="00575B12" w:rsidRPr="003509EF">
        <w:rPr>
          <w:rFonts w:ascii="Times New Roman" w:hAnsi="Times New Roman"/>
        </w:rPr>
        <w:t>/</w:t>
      </w:r>
      <w:r w:rsidR="00575B12" w:rsidRPr="003509EF">
        <w:rPr>
          <w:rStyle w:val="FontStyle15"/>
          <w:rFonts w:ascii="Times New Roman" w:hAnsi="Times New Roman" w:cs="Times New Roman"/>
        </w:rPr>
        <w:t xml:space="preserve"> </w:t>
      </w:r>
      <w:r w:rsidR="00575B12" w:rsidRPr="003509EF">
        <w:rPr>
          <w:rStyle w:val="FontStyle15"/>
          <w:rFonts w:ascii="Times New Roman" w:hAnsi="Times New Roman" w:cs="Times New Roman"/>
          <w:lang w:val="en-US"/>
        </w:rPr>
        <w:t>kirillovka</w:t>
      </w:r>
      <w:r w:rsidR="00575B12" w:rsidRPr="003509EF">
        <w:rPr>
          <w:rFonts w:ascii="Times New Roman" w:hAnsi="Times New Roman"/>
        </w:rPr>
        <w:t>.</w:t>
      </w:r>
      <w:r w:rsidR="00E85483" w:rsidRPr="003509EF">
        <w:rPr>
          <w:rFonts w:ascii="Times New Roman" w:hAnsi="Times New Roman"/>
          <w:lang w:val="en-US"/>
        </w:rPr>
        <w:t>stavrsp</w:t>
      </w:r>
      <w:r w:rsidR="00E85483" w:rsidRPr="003509EF">
        <w:rPr>
          <w:rFonts w:ascii="Times New Roman" w:hAnsi="Times New Roman"/>
        </w:rPr>
        <w:t>.</w:t>
      </w:r>
      <w:r w:rsidR="00E85483" w:rsidRPr="003509EF">
        <w:rPr>
          <w:rFonts w:ascii="Times New Roman" w:hAnsi="Times New Roman"/>
          <w:lang w:val="en-US"/>
        </w:rPr>
        <w:t>ru</w:t>
      </w:r>
      <w:r w:rsidR="0086728E" w:rsidRPr="003509EF">
        <w:rPr>
          <w:rFonts w:ascii="Times New Roman" w:hAnsi="Times New Roman"/>
        </w:rPr>
        <w:t>.</w:t>
      </w:r>
    </w:p>
    <w:p w14:paraId="0E95AEFE" w14:textId="77777777" w:rsidR="0086728E" w:rsidRPr="003509EF" w:rsidRDefault="0086728E" w:rsidP="00340285">
      <w:pPr>
        <w:spacing w:after="0"/>
        <w:rPr>
          <w:rFonts w:ascii="Times New Roman" w:hAnsi="Times New Roman"/>
        </w:rPr>
      </w:pPr>
    </w:p>
    <w:p w14:paraId="1F670A63" w14:textId="77777777" w:rsidR="00156650" w:rsidRPr="003509EF" w:rsidRDefault="007D21AE" w:rsidP="00340285">
      <w:pPr>
        <w:spacing w:after="0"/>
        <w:rPr>
          <w:rStyle w:val="FontStyle38"/>
        </w:rPr>
      </w:pPr>
      <w:r w:rsidRPr="003509EF">
        <w:rPr>
          <w:rStyle w:val="FontStyle38"/>
        </w:rPr>
        <w:t>Глава</w:t>
      </w:r>
      <w:r w:rsidR="00822A04" w:rsidRPr="003509EF">
        <w:rPr>
          <w:rStyle w:val="FontStyle38"/>
        </w:rPr>
        <w:t xml:space="preserve"> се</w:t>
      </w:r>
      <w:r w:rsidR="00896C50" w:rsidRPr="003509EF">
        <w:rPr>
          <w:rStyle w:val="FontStyle38"/>
        </w:rPr>
        <w:t xml:space="preserve">льского поселения </w:t>
      </w:r>
      <w:r w:rsidR="00413553" w:rsidRPr="003509EF">
        <w:rPr>
          <w:rStyle w:val="FontStyle38"/>
        </w:rPr>
        <w:t>Кирилловка</w:t>
      </w:r>
      <w:r w:rsidR="00662399" w:rsidRPr="003509EF">
        <w:rPr>
          <w:rStyle w:val="FontStyle38"/>
        </w:rPr>
        <w:t xml:space="preserve">                                                                                </w:t>
      </w:r>
    </w:p>
    <w:p w14:paraId="4F062FB6" w14:textId="77777777" w:rsidR="00D324E2" w:rsidRPr="003509EF" w:rsidRDefault="00662399" w:rsidP="00340285">
      <w:pPr>
        <w:spacing w:after="0"/>
        <w:rPr>
          <w:rStyle w:val="FontStyle38"/>
        </w:rPr>
      </w:pPr>
      <w:r w:rsidRPr="003509EF">
        <w:rPr>
          <w:rStyle w:val="FontStyle38"/>
        </w:rPr>
        <w:t xml:space="preserve">муниципального района Ставропольский                                                                                                                    </w:t>
      </w:r>
      <w:r w:rsidR="007D21AE" w:rsidRPr="003509EF">
        <w:rPr>
          <w:rStyle w:val="FontStyle38"/>
        </w:rPr>
        <w:t xml:space="preserve">   </w:t>
      </w:r>
      <w:r w:rsidRPr="003509EF">
        <w:rPr>
          <w:rStyle w:val="FontStyle38"/>
        </w:rPr>
        <w:t>Самарской области</w:t>
      </w:r>
      <w:r w:rsidR="00822A04" w:rsidRPr="003509EF">
        <w:rPr>
          <w:rStyle w:val="FontStyle38"/>
        </w:rPr>
        <w:t xml:space="preserve">          </w:t>
      </w:r>
      <w:r w:rsidR="00C26EAD" w:rsidRPr="003509EF">
        <w:rPr>
          <w:rStyle w:val="FontStyle38"/>
        </w:rPr>
        <w:t xml:space="preserve">             </w:t>
      </w:r>
      <w:r w:rsidR="00896C50" w:rsidRPr="003509EF">
        <w:rPr>
          <w:rStyle w:val="FontStyle38"/>
        </w:rPr>
        <w:t xml:space="preserve">   </w:t>
      </w:r>
      <w:r w:rsidRPr="003509EF">
        <w:rPr>
          <w:rStyle w:val="FontStyle38"/>
        </w:rPr>
        <w:t xml:space="preserve">                            </w:t>
      </w:r>
      <w:r w:rsidR="00C26EAD" w:rsidRPr="003509EF">
        <w:rPr>
          <w:rStyle w:val="FontStyle38"/>
        </w:rPr>
        <w:t xml:space="preserve">     </w:t>
      </w:r>
      <w:r w:rsidRPr="003509EF">
        <w:rPr>
          <w:rStyle w:val="FontStyle38"/>
        </w:rPr>
        <w:t xml:space="preserve">            </w:t>
      </w:r>
      <w:r w:rsidR="007D21AE" w:rsidRPr="003509EF">
        <w:rPr>
          <w:rStyle w:val="FontStyle38"/>
        </w:rPr>
        <w:t xml:space="preserve">                    </w:t>
      </w:r>
      <w:r w:rsidRPr="003509EF">
        <w:rPr>
          <w:rStyle w:val="FontStyle38"/>
        </w:rPr>
        <w:t xml:space="preserve">      </w:t>
      </w:r>
      <w:r w:rsidR="00C26EAD" w:rsidRPr="003509EF">
        <w:rPr>
          <w:rStyle w:val="FontStyle38"/>
        </w:rPr>
        <w:t xml:space="preserve">  </w:t>
      </w:r>
      <w:r w:rsidR="00927CDA" w:rsidRPr="003509EF">
        <w:rPr>
          <w:rStyle w:val="FontStyle38"/>
        </w:rPr>
        <w:t xml:space="preserve">          </w:t>
      </w:r>
      <w:r w:rsidR="00413553" w:rsidRPr="003509EF">
        <w:rPr>
          <w:rStyle w:val="FontStyle38"/>
        </w:rPr>
        <w:t>Г.В.Серенков</w:t>
      </w:r>
    </w:p>
    <w:sectPr w:rsidR="00D324E2" w:rsidRPr="003509EF" w:rsidSect="003509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1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2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4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5" w15:restartNumberingAfterBreak="0">
    <w:nsid w:val="0000001B"/>
    <w:multiLevelType w:val="single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1E"/>
    <w:multiLevelType w:val="single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  <w:bCs w:val="0"/>
      </w:rPr>
    </w:lvl>
  </w:abstractNum>
  <w:abstractNum w:abstractNumId="7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8" w15:restartNumberingAfterBreak="0">
    <w:nsid w:val="0000002A"/>
    <w:multiLevelType w:val="singleLevel"/>
    <w:tmpl w:val="0000002A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</w:abstractNum>
  <w:abstractNum w:abstractNumId="9" w15:restartNumberingAfterBreak="0">
    <w:nsid w:val="054605D6"/>
    <w:multiLevelType w:val="hybridMultilevel"/>
    <w:tmpl w:val="B4C6842C"/>
    <w:lvl w:ilvl="0" w:tplc="D1F2CB9C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51166F"/>
    <w:multiLevelType w:val="hybridMultilevel"/>
    <w:tmpl w:val="02E8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60C36"/>
    <w:multiLevelType w:val="hybridMultilevel"/>
    <w:tmpl w:val="20DAB80E"/>
    <w:lvl w:ilvl="0" w:tplc="969AFF0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B251D7"/>
    <w:multiLevelType w:val="hybridMultilevel"/>
    <w:tmpl w:val="9584746A"/>
    <w:lvl w:ilvl="0" w:tplc="369437BC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0752F1"/>
    <w:multiLevelType w:val="hybridMultilevel"/>
    <w:tmpl w:val="150A9210"/>
    <w:lvl w:ilvl="0" w:tplc="509E4798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930C4"/>
    <w:multiLevelType w:val="hybridMultilevel"/>
    <w:tmpl w:val="19BEF228"/>
    <w:lvl w:ilvl="0" w:tplc="094CEC98">
      <w:start w:val="1"/>
      <w:numFmt w:val="decimal"/>
      <w:lvlText w:val="%1."/>
      <w:lvlJc w:val="left"/>
      <w:pPr>
        <w:ind w:left="2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9" w:hanging="360"/>
      </w:pPr>
    </w:lvl>
    <w:lvl w:ilvl="2" w:tplc="0419001B" w:tentative="1">
      <w:start w:val="1"/>
      <w:numFmt w:val="lowerRoman"/>
      <w:lvlText w:val="%3."/>
      <w:lvlJc w:val="right"/>
      <w:pPr>
        <w:ind w:left="4189" w:hanging="180"/>
      </w:pPr>
    </w:lvl>
    <w:lvl w:ilvl="3" w:tplc="0419000F" w:tentative="1">
      <w:start w:val="1"/>
      <w:numFmt w:val="decimal"/>
      <w:lvlText w:val="%4."/>
      <w:lvlJc w:val="left"/>
      <w:pPr>
        <w:ind w:left="4909" w:hanging="360"/>
      </w:pPr>
    </w:lvl>
    <w:lvl w:ilvl="4" w:tplc="04190019" w:tentative="1">
      <w:start w:val="1"/>
      <w:numFmt w:val="lowerLetter"/>
      <w:lvlText w:val="%5."/>
      <w:lvlJc w:val="left"/>
      <w:pPr>
        <w:ind w:left="5629" w:hanging="360"/>
      </w:pPr>
    </w:lvl>
    <w:lvl w:ilvl="5" w:tplc="0419001B" w:tentative="1">
      <w:start w:val="1"/>
      <w:numFmt w:val="lowerRoman"/>
      <w:lvlText w:val="%6."/>
      <w:lvlJc w:val="right"/>
      <w:pPr>
        <w:ind w:left="6349" w:hanging="180"/>
      </w:pPr>
    </w:lvl>
    <w:lvl w:ilvl="6" w:tplc="0419000F" w:tentative="1">
      <w:start w:val="1"/>
      <w:numFmt w:val="decimal"/>
      <w:lvlText w:val="%7."/>
      <w:lvlJc w:val="left"/>
      <w:pPr>
        <w:ind w:left="7069" w:hanging="360"/>
      </w:pPr>
    </w:lvl>
    <w:lvl w:ilvl="7" w:tplc="04190019" w:tentative="1">
      <w:start w:val="1"/>
      <w:numFmt w:val="lowerLetter"/>
      <w:lvlText w:val="%8."/>
      <w:lvlJc w:val="left"/>
      <w:pPr>
        <w:ind w:left="7789" w:hanging="360"/>
      </w:pPr>
    </w:lvl>
    <w:lvl w:ilvl="8" w:tplc="0419001B" w:tentative="1">
      <w:start w:val="1"/>
      <w:numFmt w:val="lowerRoman"/>
      <w:lvlText w:val="%9."/>
      <w:lvlJc w:val="right"/>
      <w:pPr>
        <w:ind w:left="8509" w:hanging="180"/>
      </w:pPr>
    </w:lvl>
  </w:abstractNum>
  <w:abstractNum w:abstractNumId="20" w15:restartNumberingAfterBreak="0">
    <w:nsid w:val="3EB2689A"/>
    <w:multiLevelType w:val="hybridMultilevel"/>
    <w:tmpl w:val="EAFC510C"/>
    <w:lvl w:ilvl="0" w:tplc="E348F3B4">
      <w:start w:val="3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2D7968"/>
    <w:multiLevelType w:val="multilevel"/>
    <w:tmpl w:val="EF3086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9C4D5F"/>
    <w:multiLevelType w:val="hybridMultilevel"/>
    <w:tmpl w:val="D9DC8BB2"/>
    <w:lvl w:ilvl="0" w:tplc="726030C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C4E8C"/>
    <w:multiLevelType w:val="hybridMultilevel"/>
    <w:tmpl w:val="83D274FA"/>
    <w:lvl w:ilvl="0" w:tplc="FB4C6002">
      <w:start w:val="4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62A46"/>
    <w:multiLevelType w:val="hybridMultilevel"/>
    <w:tmpl w:val="AF3C0ECA"/>
    <w:lvl w:ilvl="0" w:tplc="FDB49A3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E6A56"/>
    <w:multiLevelType w:val="hybridMultilevel"/>
    <w:tmpl w:val="8C7E3030"/>
    <w:lvl w:ilvl="0" w:tplc="696CADCA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0964B8"/>
    <w:multiLevelType w:val="multilevel"/>
    <w:tmpl w:val="6B644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E4B2648"/>
    <w:multiLevelType w:val="hybridMultilevel"/>
    <w:tmpl w:val="1E841EAA"/>
    <w:lvl w:ilvl="0" w:tplc="EADA44E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A548C"/>
    <w:multiLevelType w:val="hybridMultilevel"/>
    <w:tmpl w:val="6E16C322"/>
    <w:lvl w:ilvl="0" w:tplc="CA16444C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95602"/>
    <w:multiLevelType w:val="hybridMultilevel"/>
    <w:tmpl w:val="0176827E"/>
    <w:lvl w:ilvl="0" w:tplc="4628E3CE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10B74"/>
    <w:multiLevelType w:val="hybridMultilevel"/>
    <w:tmpl w:val="F092D268"/>
    <w:lvl w:ilvl="0" w:tplc="7EE23B0E">
      <w:start w:val="7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B2BC9"/>
    <w:multiLevelType w:val="multilevel"/>
    <w:tmpl w:val="E96C79F0"/>
    <w:lvl w:ilvl="0">
      <w:start w:val="1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DF5748"/>
    <w:multiLevelType w:val="hybridMultilevel"/>
    <w:tmpl w:val="9F0C3C24"/>
    <w:lvl w:ilvl="0" w:tplc="C9D441A4">
      <w:start w:val="2023"/>
      <w:numFmt w:val="decimal"/>
      <w:lvlText w:val="%1"/>
      <w:lvlJc w:val="left"/>
      <w:pPr>
        <w:ind w:left="51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9" w15:restartNumberingAfterBreak="0">
    <w:nsid w:val="75F518F5"/>
    <w:multiLevelType w:val="hybridMultilevel"/>
    <w:tmpl w:val="7F8489AE"/>
    <w:lvl w:ilvl="0" w:tplc="3CF883FA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9902606">
    <w:abstractNumId w:val="40"/>
  </w:num>
  <w:num w:numId="2" w16cid:durableId="2444125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00885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5196896">
    <w:abstractNumId w:val="11"/>
  </w:num>
  <w:num w:numId="5" w16cid:durableId="171116611">
    <w:abstractNumId w:val="14"/>
  </w:num>
  <w:num w:numId="6" w16cid:durableId="1588080465">
    <w:abstractNumId w:val="37"/>
  </w:num>
  <w:num w:numId="7" w16cid:durableId="836922335">
    <w:abstractNumId w:val="22"/>
  </w:num>
  <w:num w:numId="8" w16cid:durableId="1957128803">
    <w:abstractNumId w:val="12"/>
  </w:num>
  <w:num w:numId="9" w16cid:durableId="1238398332">
    <w:abstractNumId w:val="19"/>
  </w:num>
  <w:num w:numId="10" w16cid:durableId="114444066">
    <w:abstractNumId w:val="20"/>
  </w:num>
  <w:num w:numId="11" w16cid:durableId="2052917807">
    <w:abstractNumId w:val="17"/>
  </w:num>
  <w:num w:numId="12" w16cid:durableId="862480655">
    <w:abstractNumId w:val="29"/>
  </w:num>
  <w:num w:numId="13" w16cid:durableId="1693339036">
    <w:abstractNumId w:val="24"/>
  </w:num>
  <w:num w:numId="14" w16cid:durableId="793255715">
    <w:abstractNumId w:val="15"/>
  </w:num>
  <w:num w:numId="15" w16cid:durableId="678579248">
    <w:abstractNumId w:val="23"/>
  </w:num>
  <w:num w:numId="16" w16cid:durableId="729420337">
    <w:abstractNumId w:val="18"/>
  </w:num>
  <w:num w:numId="17" w16cid:durableId="399251146">
    <w:abstractNumId w:val="26"/>
  </w:num>
  <w:num w:numId="18" w16cid:durableId="1472409178">
    <w:abstractNumId w:val="35"/>
  </w:num>
  <w:num w:numId="19" w16cid:durableId="1485733513">
    <w:abstractNumId w:val="36"/>
  </w:num>
  <w:num w:numId="20" w16cid:durableId="776752696">
    <w:abstractNumId w:val="39"/>
  </w:num>
  <w:num w:numId="21" w16cid:durableId="506291645">
    <w:abstractNumId w:val="31"/>
  </w:num>
  <w:num w:numId="22" w16cid:durableId="180584165">
    <w:abstractNumId w:val="30"/>
  </w:num>
  <w:num w:numId="23" w16cid:durableId="593586140">
    <w:abstractNumId w:val="27"/>
  </w:num>
  <w:num w:numId="24" w16cid:durableId="82844722">
    <w:abstractNumId w:val="33"/>
  </w:num>
  <w:num w:numId="25" w16cid:durableId="633801826">
    <w:abstractNumId w:val="34"/>
  </w:num>
  <w:num w:numId="26" w16cid:durableId="677536279">
    <w:abstractNumId w:val="25"/>
  </w:num>
  <w:num w:numId="27" w16cid:durableId="1920672578">
    <w:abstractNumId w:val="32"/>
  </w:num>
  <w:num w:numId="28" w16cid:durableId="5986692">
    <w:abstractNumId w:val="38"/>
  </w:num>
  <w:num w:numId="29" w16cid:durableId="568348152">
    <w:abstractNumId w:val="21"/>
  </w:num>
  <w:num w:numId="30" w16cid:durableId="1854103670">
    <w:abstractNumId w:val="9"/>
  </w:num>
  <w:num w:numId="31" w16cid:durableId="1797211883">
    <w:abstractNumId w:val="13"/>
  </w:num>
  <w:num w:numId="32" w16cid:durableId="2032222978">
    <w:abstractNumId w:val="28"/>
  </w:num>
  <w:num w:numId="33" w16cid:durableId="152462997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30A3"/>
    <w:rsid w:val="00003F4C"/>
    <w:rsid w:val="00014C6C"/>
    <w:rsid w:val="00020B72"/>
    <w:rsid w:val="00021AB7"/>
    <w:rsid w:val="00022098"/>
    <w:rsid w:val="000221DD"/>
    <w:rsid w:val="00025C21"/>
    <w:rsid w:val="000260DC"/>
    <w:rsid w:val="0002768E"/>
    <w:rsid w:val="000300BD"/>
    <w:rsid w:val="00030C8A"/>
    <w:rsid w:val="000414FE"/>
    <w:rsid w:val="000619B9"/>
    <w:rsid w:val="00065A7D"/>
    <w:rsid w:val="000700F3"/>
    <w:rsid w:val="000712D0"/>
    <w:rsid w:val="000732E1"/>
    <w:rsid w:val="00074F6C"/>
    <w:rsid w:val="000768D4"/>
    <w:rsid w:val="000773EC"/>
    <w:rsid w:val="0009403B"/>
    <w:rsid w:val="00095B0F"/>
    <w:rsid w:val="00095FEB"/>
    <w:rsid w:val="000A0444"/>
    <w:rsid w:val="000A0A16"/>
    <w:rsid w:val="000A2233"/>
    <w:rsid w:val="000A61BA"/>
    <w:rsid w:val="000A6300"/>
    <w:rsid w:val="000A694A"/>
    <w:rsid w:val="000B1676"/>
    <w:rsid w:val="000B535F"/>
    <w:rsid w:val="000B6C93"/>
    <w:rsid w:val="000B7069"/>
    <w:rsid w:val="000B73AA"/>
    <w:rsid w:val="000C295B"/>
    <w:rsid w:val="000C2E8F"/>
    <w:rsid w:val="000C4C05"/>
    <w:rsid w:val="000C6DD8"/>
    <w:rsid w:val="000C7367"/>
    <w:rsid w:val="000D3FB7"/>
    <w:rsid w:val="000D5EA0"/>
    <w:rsid w:val="000D5FC8"/>
    <w:rsid w:val="000E0EBB"/>
    <w:rsid w:val="000E377E"/>
    <w:rsid w:val="000E46C4"/>
    <w:rsid w:val="000E5699"/>
    <w:rsid w:val="000E656C"/>
    <w:rsid w:val="000E7B8E"/>
    <w:rsid w:val="000F54B5"/>
    <w:rsid w:val="000F64A8"/>
    <w:rsid w:val="00100783"/>
    <w:rsid w:val="00106FF0"/>
    <w:rsid w:val="00116DC8"/>
    <w:rsid w:val="001172CE"/>
    <w:rsid w:val="00117D90"/>
    <w:rsid w:val="00127742"/>
    <w:rsid w:val="00130DAF"/>
    <w:rsid w:val="00130E74"/>
    <w:rsid w:val="001312E0"/>
    <w:rsid w:val="00131C28"/>
    <w:rsid w:val="00134B78"/>
    <w:rsid w:val="001368C0"/>
    <w:rsid w:val="00145746"/>
    <w:rsid w:val="001460D7"/>
    <w:rsid w:val="00146A16"/>
    <w:rsid w:val="00146D5C"/>
    <w:rsid w:val="001532DE"/>
    <w:rsid w:val="00153620"/>
    <w:rsid w:val="00156650"/>
    <w:rsid w:val="00156E64"/>
    <w:rsid w:val="00157419"/>
    <w:rsid w:val="00163A54"/>
    <w:rsid w:val="001653E2"/>
    <w:rsid w:val="0016628D"/>
    <w:rsid w:val="00167E2F"/>
    <w:rsid w:val="00177EDC"/>
    <w:rsid w:val="00180B4A"/>
    <w:rsid w:val="001832F6"/>
    <w:rsid w:val="00192F05"/>
    <w:rsid w:val="00194B6A"/>
    <w:rsid w:val="0019763D"/>
    <w:rsid w:val="00197FEF"/>
    <w:rsid w:val="001B29A6"/>
    <w:rsid w:val="001B72F2"/>
    <w:rsid w:val="001D0611"/>
    <w:rsid w:val="001D0E90"/>
    <w:rsid w:val="001D3455"/>
    <w:rsid w:val="001D4009"/>
    <w:rsid w:val="001E0948"/>
    <w:rsid w:val="001E289B"/>
    <w:rsid w:val="001E74B4"/>
    <w:rsid w:val="001F0241"/>
    <w:rsid w:val="001F10DE"/>
    <w:rsid w:val="001F135C"/>
    <w:rsid w:val="001F200B"/>
    <w:rsid w:val="001F39AF"/>
    <w:rsid w:val="001F4184"/>
    <w:rsid w:val="001F453A"/>
    <w:rsid w:val="001F6473"/>
    <w:rsid w:val="002047FF"/>
    <w:rsid w:val="00204CBC"/>
    <w:rsid w:val="00207634"/>
    <w:rsid w:val="00214C37"/>
    <w:rsid w:val="00220E6C"/>
    <w:rsid w:val="00223078"/>
    <w:rsid w:val="00223BDA"/>
    <w:rsid w:val="00224CF5"/>
    <w:rsid w:val="002252A2"/>
    <w:rsid w:val="00233C2A"/>
    <w:rsid w:val="002343D2"/>
    <w:rsid w:val="002367BD"/>
    <w:rsid w:val="0023799B"/>
    <w:rsid w:val="00237CE3"/>
    <w:rsid w:val="002422C0"/>
    <w:rsid w:val="00243FBD"/>
    <w:rsid w:val="0024598F"/>
    <w:rsid w:val="002544EE"/>
    <w:rsid w:val="00255E36"/>
    <w:rsid w:val="002577A7"/>
    <w:rsid w:val="002623B7"/>
    <w:rsid w:val="00264BD9"/>
    <w:rsid w:val="00264DB7"/>
    <w:rsid w:val="00265317"/>
    <w:rsid w:val="00274296"/>
    <w:rsid w:val="0028072E"/>
    <w:rsid w:val="002823DE"/>
    <w:rsid w:val="0028590E"/>
    <w:rsid w:val="0029057F"/>
    <w:rsid w:val="00291013"/>
    <w:rsid w:val="0029298C"/>
    <w:rsid w:val="0029566E"/>
    <w:rsid w:val="002A6410"/>
    <w:rsid w:val="002A67A6"/>
    <w:rsid w:val="002A7263"/>
    <w:rsid w:val="002B0CCC"/>
    <w:rsid w:val="002B0EBE"/>
    <w:rsid w:val="002B5ACC"/>
    <w:rsid w:val="002D1764"/>
    <w:rsid w:val="002D6983"/>
    <w:rsid w:val="002D7D82"/>
    <w:rsid w:val="002D7FCC"/>
    <w:rsid w:val="002E02EF"/>
    <w:rsid w:val="002E5161"/>
    <w:rsid w:val="002F1D22"/>
    <w:rsid w:val="002F2E64"/>
    <w:rsid w:val="002F3F30"/>
    <w:rsid w:val="002F3FB9"/>
    <w:rsid w:val="002F5AFD"/>
    <w:rsid w:val="00303DD5"/>
    <w:rsid w:val="00306939"/>
    <w:rsid w:val="00306C21"/>
    <w:rsid w:val="003152EB"/>
    <w:rsid w:val="00316F09"/>
    <w:rsid w:val="00317815"/>
    <w:rsid w:val="00323607"/>
    <w:rsid w:val="00330195"/>
    <w:rsid w:val="00330893"/>
    <w:rsid w:val="003322E6"/>
    <w:rsid w:val="00340285"/>
    <w:rsid w:val="00343974"/>
    <w:rsid w:val="00350445"/>
    <w:rsid w:val="003509EF"/>
    <w:rsid w:val="00351719"/>
    <w:rsid w:val="00353C4D"/>
    <w:rsid w:val="003548F6"/>
    <w:rsid w:val="00365988"/>
    <w:rsid w:val="00383C75"/>
    <w:rsid w:val="00383E76"/>
    <w:rsid w:val="003876B3"/>
    <w:rsid w:val="00392174"/>
    <w:rsid w:val="00397AB9"/>
    <w:rsid w:val="003A1B7C"/>
    <w:rsid w:val="003A3D50"/>
    <w:rsid w:val="003A6217"/>
    <w:rsid w:val="003A6696"/>
    <w:rsid w:val="003B16EE"/>
    <w:rsid w:val="003B3B67"/>
    <w:rsid w:val="003C0A02"/>
    <w:rsid w:val="003C1F00"/>
    <w:rsid w:val="003C239D"/>
    <w:rsid w:val="003C3646"/>
    <w:rsid w:val="003C51D7"/>
    <w:rsid w:val="003C57D5"/>
    <w:rsid w:val="003D0A37"/>
    <w:rsid w:val="003D700D"/>
    <w:rsid w:val="003D72EF"/>
    <w:rsid w:val="003D7710"/>
    <w:rsid w:val="003E2564"/>
    <w:rsid w:val="003E2603"/>
    <w:rsid w:val="003E2EF9"/>
    <w:rsid w:val="003E6659"/>
    <w:rsid w:val="003F0BA4"/>
    <w:rsid w:val="003F7555"/>
    <w:rsid w:val="00406C54"/>
    <w:rsid w:val="00407EF2"/>
    <w:rsid w:val="00412075"/>
    <w:rsid w:val="00413553"/>
    <w:rsid w:val="004159AF"/>
    <w:rsid w:val="00421FA3"/>
    <w:rsid w:val="00423F55"/>
    <w:rsid w:val="00424B3F"/>
    <w:rsid w:val="00430F3B"/>
    <w:rsid w:val="00435618"/>
    <w:rsid w:val="004519D9"/>
    <w:rsid w:val="004604F1"/>
    <w:rsid w:val="00475977"/>
    <w:rsid w:val="004828E4"/>
    <w:rsid w:val="00493B01"/>
    <w:rsid w:val="00497BCD"/>
    <w:rsid w:val="004A0E2C"/>
    <w:rsid w:val="004A1214"/>
    <w:rsid w:val="004A1AE5"/>
    <w:rsid w:val="004B0116"/>
    <w:rsid w:val="004B065E"/>
    <w:rsid w:val="004B0DC4"/>
    <w:rsid w:val="004B3792"/>
    <w:rsid w:val="004B6336"/>
    <w:rsid w:val="004B65EE"/>
    <w:rsid w:val="004B7BB6"/>
    <w:rsid w:val="004B7E28"/>
    <w:rsid w:val="004C4E44"/>
    <w:rsid w:val="004C71AB"/>
    <w:rsid w:val="004D0329"/>
    <w:rsid w:val="004D0CB0"/>
    <w:rsid w:val="004D14D9"/>
    <w:rsid w:val="004D71E9"/>
    <w:rsid w:val="004D74A3"/>
    <w:rsid w:val="004E23FD"/>
    <w:rsid w:val="004E4911"/>
    <w:rsid w:val="004E5A1D"/>
    <w:rsid w:val="004F6D8F"/>
    <w:rsid w:val="005032A3"/>
    <w:rsid w:val="00507733"/>
    <w:rsid w:val="00507B67"/>
    <w:rsid w:val="005136A9"/>
    <w:rsid w:val="00521E6B"/>
    <w:rsid w:val="0053108E"/>
    <w:rsid w:val="00543F3E"/>
    <w:rsid w:val="00544A8C"/>
    <w:rsid w:val="00545DEE"/>
    <w:rsid w:val="005465FE"/>
    <w:rsid w:val="00547092"/>
    <w:rsid w:val="00550DD6"/>
    <w:rsid w:val="00553992"/>
    <w:rsid w:val="00556952"/>
    <w:rsid w:val="00561337"/>
    <w:rsid w:val="00561B44"/>
    <w:rsid w:val="00563330"/>
    <w:rsid w:val="00563DB7"/>
    <w:rsid w:val="00571930"/>
    <w:rsid w:val="005725CB"/>
    <w:rsid w:val="005729EE"/>
    <w:rsid w:val="005755F3"/>
    <w:rsid w:val="00575B12"/>
    <w:rsid w:val="005824CA"/>
    <w:rsid w:val="005840CB"/>
    <w:rsid w:val="005B2D03"/>
    <w:rsid w:val="005B52FD"/>
    <w:rsid w:val="005D2027"/>
    <w:rsid w:val="005D4A7D"/>
    <w:rsid w:val="005E2C4B"/>
    <w:rsid w:val="005E4561"/>
    <w:rsid w:val="005E775A"/>
    <w:rsid w:val="005F3721"/>
    <w:rsid w:val="005F6446"/>
    <w:rsid w:val="006036C9"/>
    <w:rsid w:val="00604418"/>
    <w:rsid w:val="006045D1"/>
    <w:rsid w:val="00606C01"/>
    <w:rsid w:val="0060731F"/>
    <w:rsid w:val="00611668"/>
    <w:rsid w:val="0061217D"/>
    <w:rsid w:val="006138EC"/>
    <w:rsid w:val="00620625"/>
    <w:rsid w:val="006236FB"/>
    <w:rsid w:val="00623B9A"/>
    <w:rsid w:val="00640C92"/>
    <w:rsid w:val="006458E8"/>
    <w:rsid w:val="006521A2"/>
    <w:rsid w:val="00652213"/>
    <w:rsid w:val="00656DEB"/>
    <w:rsid w:val="00662399"/>
    <w:rsid w:val="0066378A"/>
    <w:rsid w:val="00664415"/>
    <w:rsid w:val="00670CCA"/>
    <w:rsid w:val="00674973"/>
    <w:rsid w:val="0067516D"/>
    <w:rsid w:val="0068020A"/>
    <w:rsid w:val="00681EED"/>
    <w:rsid w:val="006A032F"/>
    <w:rsid w:val="006A3CE4"/>
    <w:rsid w:val="006A5DBF"/>
    <w:rsid w:val="006A6C23"/>
    <w:rsid w:val="006B469A"/>
    <w:rsid w:val="006C11E3"/>
    <w:rsid w:val="006C329B"/>
    <w:rsid w:val="006C56A8"/>
    <w:rsid w:val="006D0E98"/>
    <w:rsid w:val="006D2581"/>
    <w:rsid w:val="006D2CD4"/>
    <w:rsid w:val="006D4DFB"/>
    <w:rsid w:val="006E132B"/>
    <w:rsid w:val="006E24BA"/>
    <w:rsid w:val="006E29A3"/>
    <w:rsid w:val="006F021F"/>
    <w:rsid w:val="006F0F6A"/>
    <w:rsid w:val="006F1264"/>
    <w:rsid w:val="006F32FD"/>
    <w:rsid w:val="006F4242"/>
    <w:rsid w:val="006F6FA5"/>
    <w:rsid w:val="007014B2"/>
    <w:rsid w:val="00701877"/>
    <w:rsid w:val="00702A68"/>
    <w:rsid w:val="00703260"/>
    <w:rsid w:val="0070358D"/>
    <w:rsid w:val="0070443B"/>
    <w:rsid w:val="00712D80"/>
    <w:rsid w:val="00712E5A"/>
    <w:rsid w:val="00713B91"/>
    <w:rsid w:val="007201E5"/>
    <w:rsid w:val="007208C2"/>
    <w:rsid w:val="007227A4"/>
    <w:rsid w:val="00722940"/>
    <w:rsid w:val="00726C6D"/>
    <w:rsid w:val="007323D1"/>
    <w:rsid w:val="00733390"/>
    <w:rsid w:val="007404B3"/>
    <w:rsid w:val="007458B7"/>
    <w:rsid w:val="00747533"/>
    <w:rsid w:val="00752C09"/>
    <w:rsid w:val="007545A1"/>
    <w:rsid w:val="00754926"/>
    <w:rsid w:val="007552A1"/>
    <w:rsid w:val="00755B80"/>
    <w:rsid w:val="007606D1"/>
    <w:rsid w:val="00761921"/>
    <w:rsid w:val="00763587"/>
    <w:rsid w:val="00770B31"/>
    <w:rsid w:val="007711B4"/>
    <w:rsid w:val="00773DDA"/>
    <w:rsid w:val="007800D8"/>
    <w:rsid w:val="00782D57"/>
    <w:rsid w:val="00785C52"/>
    <w:rsid w:val="00790EDB"/>
    <w:rsid w:val="007921DA"/>
    <w:rsid w:val="00792E86"/>
    <w:rsid w:val="0079519F"/>
    <w:rsid w:val="00795E61"/>
    <w:rsid w:val="00796C0C"/>
    <w:rsid w:val="007A1E31"/>
    <w:rsid w:val="007A2002"/>
    <w:rsid w:val="007A51B2"/>
    <w:rsid w:val="007B0CDB"/>
    <w:rsid w:val="007B2980"/>
    <w:rsid w:val="007B5EF6"/>
    <w:rsid w:val="007B77AB"/>
    <w:rsid w:val="007B78B4"/>
    <w:rsid w:val="007C3D1E"/>
    <w:rsid w:val="007C68B3"/>
    <w:rsid w:val="007D21AE"/>
    <w:rsid w:val="007D3A9D"/>
    <w:rsid w:val="007D4CE6"/>
    <w:rsid w:val="007D7163"/>
    <w:rsid w:val="007D7D82"/>
    <w:rsid w:val="007E46CA"/>
    <w:rsid w:val="007E6607"/>
    <w:rsid w:val="007F016B"/>
    <w:rsid w:val="007F05B5"/>
    <w:rsid w:val="007F1C1B"/>
    <w:rsid w:val="007F21D1"/>
    <w:rsid w:val="007F424F"/>
    <w:rsid w:val="00804992"/>
    <w:rsid w:val="008073A3"/>
    <w:rsid w:val="0080748F"/>
    <w:rsid w:val="008102B8"/>
    <w:rsid w:val="0081391D"/>
    <w:rsid w:val="0081507B"/>
    <w:rsid w:val="00822A04"/>
    <w:rsid w:val="00826E77"/>
    <w:rsid w:val="0083414E"/>
    <w:rsid w:val="00842A56"/>
    <w:rsid w:val="0084615B"/>
    <w:rsid w:val="0085138F"/>
    <w:rsid w:val="00854C7C"/>
    <w:rsid w:val="008558B8"/>
    <w:rsid w:val="008564AA"/>
    <w:rsid w:val="00856624"/>
    <w:rsid w:val="00864713"/>
    <w:rsid w:val="0086728E"/>
    <w:rsid w:val="00867813"/>
    <w:rsid w:val="00870805"/>
    <w:rsid w:val="00873CDB"/>
    <w:rsid w:val="00873FFE"/>
    <w:rsid w:val="00876783"/>
    <w:rsid w:val="008806AE"/>
    <w:rsid w:val="00883811"/>
    <w:rsid w:val="00892EA6"/>
    <w:rsid w:val="00896C50"/>
    <w:rsid w:val="008A1C46"/>
    <w:rsid w:val="008B3282"/>
    <w:rsid w:val="008B6F39"/>
    <w:rsid w:val="008B7512"/>
    <w:rsid w:val="008C25C2"/>
    <w:rsid w:val="008C7070"/>
    <w:rsid w:val="008D2F5C"/>
    <w:rsid w:val="008D5DDA"/>
    <w:rsid w:val="008E1169"/>
    <w:rsid w:val="008F2874"/>
    <w:rsid w:val="008F5896"/>
    <w:rsid w:val="009076CF"/>
    <w:rsid w:val="00907C34"/>
    <w:rsid w:val="009115BB"/>
    <w:rsid w:val="00915A41"/>
    <w:rsid w:val="00920716"/>
    <w:rsid w:val="00925733"/>
    <w:rsid w:val="0092597D"/>
    <w:rsid w:val="00927CDA"/>
    <w:rsid w:val="0093151B"/>
    <w:rsid w:val="0093437C"/>
    <w:rsid w:val="00936625"/>
    <w:rsid w:val="00936CF9"/>
    <w:rsid w:val="00944C10"/>
    <w:rsid w:val="009459E9"/>
    <w:rsid w:val="00946F20"/>
    <w:rsid w:val="00947762"/>
    <w:rsid w:val="009506AA"/>
    <w:rsid w:val="00950C40"/>
    <w:rsid w:val="00951C8E"/>
    <w:rsid w:val="00955B1A"/>
    <w:rsid w:val="0096112D"/>
    <w:rsid w:val="00962AF5"/>
    <w:rsid w:val="0096621F"/>
    <w:rsid w:val="00974D3E"/>
    <w:rsid w:val="009755A4"/>
    <w:rsid w:val="00982BC2"/>
    <w:rsid w:val="009838E5"/>
    <w:rsid w:val="00987DD0"/>
    <w:rsid w:val="00992FB6"/>
    <w:rsid w:val="00994FA3"/>
    <w:rsid w:val="00995AAF"/>
    <w:rsid w:val="009A322B"/>
    <w:rsid w:val="009A45A9"/>
    <w:rsid w:val="009A5B35"/>
    <w:rsid w:val="009C1DB7"/>
    <w:rsid w:val="009C3194"/>
    <w:rsid w:val="009C6406"/>
    <w:rsid w:val="009D028C"/>
    <w:rsid w:val="009D05F3"/>
    <w:rsid w:val="009D0795"/>
    <w:rsid w:val="009D1F31"/>
    <w:rsid w:val="009D7BB3"/>
    <w:rsid w:val="009D7CAB"/>
    <w:rsid w:val="009E4933"/>
    <w:rsid w:val="009F0926"/>
    <w:rsid w:val="009F3C61"/>
    <w:rsid w:val="009F3C9D"/>
    <w:rsid w:val="00A066FE"/>
    <w:rsid w:val="00A06ECA"/>
    <w:rsid w:val="00A102F5"/>
    <w:rsid w:val="00A13411"/>
    <w:rsid w:val="00A13B54"/>
    <w:rsid w:val="00A13F17"/>
    <w:rsid w:val="00A21A6C"/>
    <w:rsid w:val="00A23DD9"/>
    <w:rsid w:val="00A26A21"/>
    <w:rsid w:val="00A357CE"/>
    <w:rsid w:val="00A362B5"/>
    <w:rsid w:val="00A37923"/>
    <w:rsid w:val="00A4541D"/>
    <w:rsid w:val="00A471EB"/>
    <w:rsid w:val="00A50480"/>
    <w:rsid w:val="00A52159"/>
    <w:rsid w:val="00A60145"/>
    <w:rsid w:val="00A61CED"/>
    <w:rsid w:val="00A623F8"/>
    <w:rsid w:val="00A63275"/>
    <w:rsid w:val="00A6428F"/>
    <w:rsid w:val="00A64999"/>
    <w:rsid w:val="00A71204"/>
    <w:rsid w:val="00A71FBB"/>
    <w:rsid w:val="00A72DAE"/>
    <w:rsid w:val="00A74077"/>
    <w:rsid w:val="00A83B6F"/>
    <w:rsid w:val="00A86085"/>
    <w:rsid w:val="00A87731"/>
    <w:rsid w:val="00A91DE0"/>
    <w:rsid w:val="00A97A0E"/>
    <w:rsid w:val="00AB760D"/>
    <w:rsid w:val="00AC14CE"/>
    <w:rsid w:val="00AD204C"/>
    <w:rsid w:val="00AD3447"/>
    <w:rsid w:val="00AD677E"/>
    <w:rsid w:val="00AE3FDB"/>
    <w:rsid w:val="00AF2258"/>
    <w:rsid w:val="00AF349F"/>
    <w:rsid w:val="00AF47C4"/>
    <w:rsid w:val="00B00322"/>
    <w:rsid w:val="00B00F0A"/>
    <w:rsid w:val="00B02236"/>
    <w:rsid w:val="00B02910"/>
    <w:rsid w:val="00B059D6"/>
    <w:rsid w:val="00B13450"/>
    <w:rsid w:val="00B17CA2"/>
    <w:rsid w:val="00B3064C"/>
    <w:rsid w:val="00B36716"/>
    <w:rsid w:val="00B45A66"/>
    <w:rsid w:val="00B52E7B"/>
    <w:rsid w:val="00B5427D"/>
    <w:rsid w:val="00B56196"/>
    <w:rsid w:val="00B60D6B"/>
    <w:rsid w:val="00B60F31"/>
    <w:rsid w:val="00B66141"/>
    <w:rsid w:val="00B665E1"/>
    <w:rsid w:val="00B72928"/>
    <w:rsid w:val="00B75742"/>
    <w:rsid w:val="00B76AE9"/>
    <w:rsid w:val="00B80C2B"/>
    <w:rsid w:val="00B81840"/>
    <w:rsid w:val="00B83996"/>
    <w:rsid w:val="00B83CFD"/>
    <w:rsid w:val="00B84777"/>
    <w:rsid w:val="00B867DE"/>
    <w:rsid w:val="00B92724"/>
    <w:rsid w:val="00B97948"/>
    <w:rsid w:val="00BA240A"/>
    <w:rsid w:val="00BA37A6"/>
    <w:rsid w:val="00BA4133"/>
    <w:rsid w:val="00BA585F"/>
    <w:rsid w:val="00BB1738"/>
    <w:rsid w:val="00BB2027"/>
    <w:rsid w:val="00BB5303"/>
    <w:rsid w:val="00BC053F"/>
    <w:rsid w:val="00BC1D0F"/>
    <w:rsid w:val="00BC2F06"/>
    <w:rsid w:val="00BE1027"/>
    <w:rsid w:val="00BE2797"/>
    <w:rsid w:val="00BE4E81"/>
    <w:rsid w:val="00BE54C5"/>
    <w:rsid w:val="00BE6B49"/>
    <w:rsid w:val="00BF3249"/>
    <w:rsid w:val="00BF6A0C"/>
    <w:rsid w:val="00C00144"/>
    <w:rsid w:val="00C01124"/>
    <w:rsid w:val="00C02FC9"/>
    <w:rsid w:val="00C0546D"/>
    <w:rsid w:val="00C05A04"/>
    <w:rsid w:val="00C079DB"/>
    <w:rsid w:val="00C10CFE"/>
    <w:rsid w:val="00C115EF"/>
    <w:rsid w:val="00C1677C"/>
    <w:rsid w:val="00C22EA5"/>
    <w:rsid w:val="00C26EAD"/>
    <w:rsid w:val="00C270CD"/>
    <w:rsid w:val="00C27B49"/>
    <w:rsid w:val="00C3058B"/>
    <w:rsid w:val="00C34366"/>
    <w:rsid w:val="00C344D8"/>
    <w:rsid w:val="00C40CCF"/>
    <w:rsid w:val="00C4524C"/>
    <w:rsid w:val="00C47FB2"/>
    <w:rsid w:val="00C50457"/>
    <w:rsid w:val="00C50DF3"/>
    <w:rsid w:val="00C538AC"/>
    <w:rsid w:val="00C56D0A"/>
    <w:rsid w:val="00C60C39"/>
    <w:rsid w:val="00C634D8"/>
    <w:rsid w:val="00C6410F"/>
    <w:rsid w:val="00C64569"/>
    <w:rsid w:val="00C65463"/>
    <w:rsid w:val="00C710AB"/>
    <w:rsid w:val="00C742DC"/>
    <w:rsid w:val="00C91D10"/>
    <w:rsid w:val="00CA0D99"/>
    <w:rsid w:val="00CA2745"/>
    <w:rsid w:val="00CA3D07"/>
    <w:rsid w:val="00CA60AA"/>
    <w:rsid w:val="00CA6E6B"/>
    <w:rsid w:val="00CB57F3"/>
    <w:rsid w:val="00CD06B8"/>
    <w:rsid w:val="00CE2874"/>
    <w:rsid w:val="00CE4208"/>
    <w:rsid w:val="00CF1986"/>
    <w:rsid w:val="00CF3D6E"/>
    <w:rsid w:val="00CF507F"/>
    <w:rsid w:val="00CF5089"/>
    <w:rsid w:val="00CF6937"/>
    <w:rsid w:val="00CF6CA7"/>
    <w:rsid w:val="00CF6D56"/>
    <w:rsid w:val="00CF6EE1"/>
    <w:rsid w:val="00CF7E6B"/>
    <w:rsid w:val="00D00A23"/>
    <w:rsid w:val="00D0210E"/>
    <w:rsid w:val="00D05E5B"/>
    <w:rsid w:val="00D11523"/>
    <w:rsid w:val="00D12B59"/>
    <w:rsid w:val="00D151C7"/>
    <w:rsid w:val="00D166BA"/>
    <w:rsid w:val="00D31768"/>
    <w:rsid w:val="00D317A7"/>
    <w:rsid w:val="00D3213F"/>
    <w:rsid w:val="00D324E2"/>
    <w:rsid w:val="00D4222F"/>
    <w:rsid w:val="00D42D55"/>
    <w:rsid w:val="00D44D71"/>
    <w:rsid w:val="00D4514A"/>
    <w:rsid w:val="00D47775"/>
    <w:rsid w:val="00D50239"/>
    <w:rsid w:val="00D56306"/>
    <w:rsid w:val="00D628C3"/>
    <w:rsid w:val="00D62C18"/>
    <w:rsid w:val="00D64490"/>
    <w:rsid w:val="00D6711D"/>
    <w:rsid w:val="00D71C53"/>
    <w:rsid w:val="00D75F3C"/>
    <w:rsid w:val="00D80E7F"/>
    <w:rsid w:val="00D812E0"/>
    <w:rsid w:val="00D87D81"/>
    <w:rsid w:val="00D900D5"/>
    <w:rsid w:val="00D93F7E"/>
    <w:rsid w:val="00D95EF0"/>
    <w:rsid w:val="00DA2898"/>
    <w:rsid w:val="00DA2D1A"/>
    <w:rsid w:val="00DA2F86"/>
    <w:rsid w:val="00DA6198"/>
    <w:rsid w:val="00DB0D3F"/>
    <w:rsid w:val="00DB5107"/>
    <w:rsid w:val="00DB7216"/>
    <w:rsid w:val="00DC1605"/>
    <w:rsid w:val="00DC1CD2"/>
    <w:rsid w:val="00DD604B"/>
    <w:rsid w:val="00DE1F25"/>
    <w:rsid w:val="00DE45D5"/>
    <w:rsid w:val="00DF38F3"/>
    <w:rsid w:val="00E00654"/>
    <w:rsid w:val="00E04931"/>
    <w:rsid w:val="00E068F6"/>
    <w:rsid w:val="00E15340"/>
    <w:rsid w:val="00E15E5F"/>
    <w:rsid w:val="00E168FF"/>
    <w:rsid w:val="00E17188"/>
    <w:rsid w:val="00E24D6A"/>
    <w:rsid w:val="00E25210"/>
    <w:rsid w:val="00E276D2"/>
    <w:rsid w:val="00E339F9"/>
    <w:rsid w:val="00E33E98"/>
    <w:rsid w:val="00E45218"/>
    <w:rsid w:val="00E50D06"/>
    <w:rsid w:val="00E532DC"/>
    <w:rsid w:val="00E53BD8"/>
    <w:rsid w:val="00E718FA"/>
    <w:rsid w:val="00E742D0"/>
    <w:rsid w:val="00E76491"/>
    <w:rsid w:val="00E822C9"/>
    <w:rsid w:val="00E85452"/>
    <w:rsid w:val="00E85483"/>
    <w:rsid w:val="00E919B2"/>
    <w:rsid w:val="00E92DD3"/>
    <w:rsid w:val="00E9326B"/>
    <w:rsid w:val="00E94F22"/>
    <w:rsid w:val="00E965E3"/>
    <w:rsid w:val="00EA19F1"/>
    <w:rsid w:val="00EB74B1"/>
    <w:rsid w:val="00EC38BD"/>
    <w:rsid w:val="00EC5CED"/>
    <w:rsid w:val="00ED4A1D"/>
    <w:rsid w:val="00ED50D0"/>
    <w:rsid w:val="00EE0E6B"/>
    <w:rsid w:val="00EE0F69"/>
    <w:rsid w:val="00EE505C"/>
    <w:rsid w:val="00EF6567"/>
    <w:rsid w:val="00F01069"/>
    <w:rsid w:val="00F13202"/>
    <w:rsid w:val="00F13F37"/>
    <w:rsid w:val="00F17D7A"/>
    <w:rsid w:val="00F31D47"/>
    <w:rsid w:val="00F34259"/>
    <w:rsid w:val="00F34940"/>
    <w:rsid w:val="00F3797C"/>
    <w:rsid w:val="00F4018E"/>
    <w:rsid w:val="00F42504"/>
    <w:rsid w:val="00F43A79"/>
    <w:rsid w:val="00F43CAF"/>
    <w:rsid w:val="00F45681"/>
    <w:rsid w:val="00F53225"/>
    <w:rsid w:val="00F57D33"/>
    <w:rsid w:val="00F63851"/>
    <w:rsid w:val="00F64273"/>
    <w:rsid w:val="00F67B36"/>
    <w:rsid w:val="00F7015A"/>
    <w:rsid w:val="00F7386A"/>
    <w:rsid w:val="00F74A64"/>
    <w:rsid w:val="00F76878"/>
    <w:rsid w:val="00F80566"/>
    <w:rsid w:val="00F86E26"/>
    <w:rsid w:val="00F878D4"/>
    <w:rsid w:val="00F92FB3"/>
    <w:rsid w:val="00F94442"/>
    <w:rsid w:val="00F95A82"/>
    <w:rsid w:val="00F96C5A"/>
    <w:rsid w:val="00FA3158"/>
    <w:rsid w:val="00FA3ABB"/>
    <w:rsid w:val="00FA41CB"/>
    <w:rsid w:val="00FA55D7"/>
    <w:rsid w:val="00FA5604"/>
    <w:rsid w:val="00FA5DB7"/>
    <w:rsid w:val="00FA6DC0"/>
    <w:rsid w:val="00FB09EF"/>
    <w:rsid w:val="00FB5A13"/>
    <w:rsid w:val="00FB752A"/>
    <w:rsid w:val="00FC3951"/>
    <w:rsid w:val="00FC7745"/>
    <w:rsid w:val="00FD05F7"/>
    <w:rsid w:val="00FD59A2"/>
    <w:rsid w:val="00FD5F82"/>
    <w:rsid w:val="00FE20DD"/>
    <w:rsid w:val="00FE5C24"/>
    <w:rsid w:val="00FF0E1E"/>
    <w:rsid w:val="00FF2AA9"/>
    <w:rsid w:val="00FF3655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0E48"/>
  <w15:docId w15:val="{724E4B11-465A-4AC4-A162-AB0AB360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character" w:customStyle="1" w:styleId="WW8Num14z0">
    <w:name w:val="WW8Num14z0"/>
    <w:rsid w:val="006F1264"/>
    <w:rPr>
      <w:rFonts w:cs="Times New Roman"/>
    </w:rPr>
  </w:style>
  <w:style w:type="paragraph" w:customStyle="1" w:styleId="15">
    <w:name w:val="Заголовок1"/>
    <w:basedOn w:val="a"/>
    <w:next w:val="a8"/>
    <w:rsid w:val="002823DE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/>
      <w:sz w:val="28"/>
      <w:szCs w:val="28"/>
      <w:lang w:eastAsia="zh-CN"/>
    </w:rPr>
  </w:style>
  <w:style w:type="paragraph" w:styleId="a8">
    <w:name w:val="Body Text"/>
    <w:basedOn w:val="a"/>
    <w:rsid w:val="002823DE"/>
    <w:pPr>
      <w:spacing w:after="120"/>
    </w:pPr>
  </w:style>
  <w:style w:type="paragraph" w:customStyle="1" w:styleId="ConsPlusNormal">
    <w:name w:val="ConsPlusNormal"/>
    <w:link w:val="ConsPlusNormal0"/>
    <w:rsid w:val="002577A7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351719"/>
    <w:rPr>
      <w:rFonts w:ascii="Arial" w:eastAsia="Calibri" w:hAnsi="Arial" w:cs="Arial"/>
      <w:lang w:val="ru-RU" w:eastAsia="zh-CN" w:bidi="ar-SA"/>
    </w:rPr>
  </w:style>
  <w:style w:type="paragraph" w:customStyle="1" w:styleId="a9">
    <w:name w:val="Нормальный (таблица)"/>
    <w:basedOn w:val="a"/>
    <w:next w:val="a"/>
    <w:rsid w:val="00192F0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a">
    <w:name w:val="Прижатый влево"/>
    <w:basedOn w:val="a"/>
    <w:next w:val="a"/>
    <w:rsid w:val="00192F0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FontStyle15">
    <w:name w:val="Font Style15"/>
    <w:uiPriority w:val="99"/>
    <w:rsid w:val="00413553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BF339-F035-40C0-8024-2D83A050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2025-04-24T05:12:00Z</cp:lastPrinted>
  <dcterms:created xsi:type="dcterms:W3CDTF">2025-04-18T09:10:00Z</dcterms:created>
  <dcterms:modified xsi:type="dcterms:W3CDTF">2025-05-14T10:06:00Z</dcterms:modified>
</cp:coreProperties>
</file>